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449" w:rsidRPr="001848C2" w:rsidRDefault="00CD5BDB" w:rsidP="00202A5A">
      <w:pPr>
        <w:jc w:val="center"/>
        <w:rPr>
          <w:sz w:val="24"/>
          <w:szCs w:val="24"/>
        </w:rPr>
      </w:pPr>
      <w:r w:rsidRPr="001848C2">
        <w:rPr>
          <w:noProof/>
          <w:sz w:val="24"/>
          <w:szCs w:val="24"/>
        </w:rPr>
        <w:drawing>
          <wp:inline distT="0" distB="0" distL="0" distR="0">
            <wp:extent cx="600075" cy="714375"/>
            <wp:effectExtent l="0" t="0" r="9525" b="9525"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CA" w:rsidRPr="001848C2" w:rsidRDefault="00AA116B" w:rsidP="00F4434F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>РОССИЙСКАЯ ФЕДЕРАЦИЯ</w:t>
      </w:r>
    </w:p>
    <w:p w:rsidR="00F4434F" w:rsidRPr="001848C2" w:rsidRDefault="00AA116B" w:rsidP="00F4434F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>ИРКУТСКАЯ ОБЛАСТЬ</w:t>
      </w:r>
    </w:p>
    <w:p w:rsidR="00A16361" w:rsidRPr="001848C2" w:rsidRDefault="00AA116B" w:rsidP="00584E22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 xml:space="preserve">НИЖНЕИЛИМСКИЙ МУНИЦИПАЛЬНЫЙ </w:t>
      </w:r>
      <w:r w:rsidR="00A16361" w:rsidRPr="001848C2">
        <w:rPr>
          <w:sz w:val="24"/>
          <w:szCs w:val="24"/>
        </w:rPr>
        <w:t>ОКРУГ</w:t>
      </w:r>
    </w:p>
    <w:p w:rsidR="00F4434F" w:rsidRPr="001848C2" w:rsidRDefault="00AA116B" w:rsidP="00584E22">
      <w:pPr>
        <w:jc w:val="center"/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 xml:space="preserve">ДУМА НИЖНЕИЛИМСКОГО МУНИЦИПАЛЬНОГО </w:t>
      </w:r>
      <w:r w:rsidR="00A16361" w:rsidRPr="001848C2">
        <w:rPr>
          <w:b/>
          <w:sz w:val="24"/>
          <w:szCs w:val="24"/>
        </w:rPr>
        <w:t>ОКРУГА</w:t>
      </w:r>
    </w:p>
    <w:p w:rsidR="00F4434F" w:rsidRPr="001848C2" w:rsidRDefault="00F4434F" w:rsidP="00AA116B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>РЕШЕНИЕ</w:t>
      </w:r>
    </w:p>
    <w:p w:rsidR="00584E22" w:rsidRPr="001848C2" w:rsidRDefault="00584E22" w:rsidP="00810B91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</w:p>
    <w:p w:rsidR="00F4434F" w:rsidRPr="001848C2" w:rsidRDefault="00584E22" w:rsidP="00810B91">
      <w:pPr>
        <w:pBdr>
          <w:top w:val="single" w:sz="4" w:space="16" w:color="auto"/>
        </w:pBdr>
        <w:rPr>
          <w:sz w:val="24"/>
          <w:szCs w:val="24"/>
        </w:rPr>
      </w:pPr>
      <w:r w:rsidRPr="001848C2">
        <w:rPr>
          <w:sz w:val="24"/>
          <w:szCs w:val="24"/>
        </w:rPr>
        <w:t>о</w:t>
      </w:r>
      <w:r w:rsidR="00F4434F" w:rsidRPr="001848C2">
        <w:rPr>
          <w:sz w:val="24"/>
          <w:szCs w:val="24"/>
        </w:rPr>
        <w:t xml:space="preserve">т </w:t>
      </w:r>
      <w:r w:rsidRPr="001848C2">
        <w:rPr>
          <w:sz w:val="24"/>
          <w:szCs w:val="24"/>
        </w:rPr>
        <w:t>«</w:t>
      </w:r>
      <w:r w:rsidR="00530C00">
        <w:rPr>
          <w:sz w:val="24"/>
          <w:szCs w:val="24"/>
        </w:rPr>
        <w:t>2</w:t>
      </w:r>
      <w:r w:rsidR="00CE50BD">
        <w:rPr>
          <w:sz w:val="24"/>
          <w:szCs w:val="24"/>
        </w:rPr>
        <w:t>6</w:t>
      </w:r>
      <w:r w:rsidRPr="001848C2">
        <w:rPr>
          <w:sz w:val="24"/>
          <w:szCs w:val="24"/>
        </w:rPr>
        <w:t xml:space="preserve">» </w:t>
      </w:r>
      <w:r w:rsidR="00CE50BD">
        <w:rPr>
          <w:sz w:val="24"/>
          <w:szCs w:val="24"/>
        </w:rPr>
        <w:t>феврал</w:t>
      </w:r>
      <w:r w:rsidR="001848C2">
        <w:rPr>
          <w:sz w:val="24"/>
          <w:szCs w:val="24"/>
        </w:rPr>
        <w:t>я</w:t>
      </w:r>
      <w:r w:rsidR="002A1449" w:rsidRPr="001848C2">
        <w:rPr>
          <w:sz w:val="24"/>
          <w:szCs w:val="24"/>
        </w:rPr>
        <w:t xml:space="preserve"> </w:t>
      </w:r>
      <w:r w:rsidRPr="001848C2">
        <w:rPr>
          <w:sz w:val="24"/>
          <w:szCs w:val="24"/>
        </w:rPr>
        <w:t>20</w:t>
      </w:r>
      <w:r w:rsidR="001B0EC2" w:rsidRPr="001848C2">
        <w:rPr>
          <w:sz w:val="24"/>
          <w:szCs w:val="24"/>
        </w:rPr>
        <w:t>2</w:t>
      </w:r>
      <w:r w:rsidR="00530C00">
        <w:rPr>
          <w:sz w:val="24"/>
          <w:szCs w:val="24"/>
        </w:rPr>
        <w:t>6</w:t>
      </w:r>
      <w:r w:rsidRPr="001848C2">
        <w:rPr>
          <w:sz w:val="24"/>
          <w:szCs w:val="24"/>
        </w:rPr>
        <w:t xml:space="preserve"> г</w:t>
      </w:r>
      <w:r w:rsidR="001848C2">
        <w:rPr>
          <w:sz w:val="24"/>
          <w:szCs w:val="24"/>
        </w:rPr>
        <w:t>ода</w:t>
      </w:r>
      <w:r w:rsidRPr="001848C2">
        <w:rPr>
          <w:sz w:val="24"/>
          <w:szCs w:val="24"/>
        </w:rPr>
        <w:t xml:space="preserve"> № </w:t>
      </w:r>
      <w:r w:rsidR="003C1498">
        <w:rPr>
          <w:sz w:val="24"/>
          <w:szCs w:val="24"/>
        </w:rPr>
        <w:t>164</w:t>
      </w:r>
    </w:p>
    <w:p w:rsidR="00F4434F" w:rsidRPr="001848C2" w:rsidRDefault="00F4434F" w:rsidP="00810B91">
      <w:pPr>
        <w:pBdr>
          <w:top w:val="single" w:sz="4" w:space="16" w:color="auto"/>
        </w:pBdr>
        <w:rPr>
          <w:sz w:val="24"/>
          <w:szCs w:val="24"/>
        </w:rPr>
      </w:pPr>
      <w:r w:rsidRPr="001848C2">
        <w:rPr>
          <w:sz w:val="24"/>
          <w:szCs w:val="24"/>
        </w:rPr>
        <w:t>г.</w:t>
      </w:r>
      <w:r w:rsidR="00794769" w:rsidRPr="001848C2">
        <w:rPr>
          <w:sz w:val="24"/>
          <w:szCs w:val="24"/>
        </w:rPr>
        <w:t xml:space="preserve"> </w:t>
      </w:r>
      <w:r w:rsidRPr="001848C2">
        <w:rPr>
          <w:sz w:val="24"/>
          <w:szCs w:val="24"/>
        </w:rPr>
        <w:t>Железногорск-Илимский</w:t>
      </w:r>
    </w:p>
    <w:p w:rsidR="001025A4" w:rsidRPr="001848C2" w:rsidRDefault="001025A4" w:rsidP="00810B91">
      <w:pPr>
        <w:pBdr>
          <w:top w:val="single" w:sz="4" w:space="16" w:color="auto"/>
        </w:pBdr>
        <w:rPr>
          <w:sz w:val="24"/>
          <w:szCs w:val="24"/>
        </w:rPr>
      </w:pPr>
    </w:p>
    <w:p w:rsidR="00C378F5" w:rsidRDefault="00810B91" w:rsidP="003A1096">
      <w:pPr>
        <w:pBdr>
          <w:top w:val="single" w:sz="4" w:space="16" w:color="auto"/>
        </w:pBdr>
        <w:rPr>
          <w:b/>
          <w:sz w:val="24"/>
          <w:szCs w:val="24"/>
        </w:rPr>
      </w:pPr>
      <w:bookmarkStart w:id="0" w:name="_Hlk221704710"/>
      <w:r w:rsidRPr="001848C2">
        <w:rPr>
          <w:b/>
          <w:sz w:val="24"/>
          <w:szCs w:val="24"/>
        </w:rPr>
        <w:t>«</w:t>
      </w:r>
      <w:r w:rsidR="003A1096" w:rsidRPr="003A1096">
        <w:rPr>
          <w:b/>
          <w:sz w:val="24"/>
          <w:szCs w:val="24"/>
        </w:rPr>
        <w:t xml:space="preserve">Об утверждении Положения о </w:t>
      </w:r>
    </w:p>
    <w:p w:rsidR="00C378F5" w:rsidRDefault="003A1096" w:rsidP="003A1096">
      <w:pPr>
        <w:pBdr>
          <w:top w:val="single" w:sz="4" w:space="16" w:color="auto"/>
        </w:pBdr>
        <w:rPr>
          <w:b/>
          <w:sz w:val="24"/>
          <w:szCs w:val="24"/>
        </w:rPr>
      </w:pPr>
      <w:r w:rsidRPr="003A1096">
        <w:rPr>
          <w:b/>
          <w:sz w:val="24"/>
          <w:szCs w:val="24"/>
        </w:rPr>
        <w:t xml:space="preserve">Почетной грамоте, Благодарности Думы </w:t>
      </w:r>
    </w:p>
    <w:p w:rsidR="001025A4" w:rsidRPr="001848C2" w:rsidRDefault="00C378F5" w:rsidP="003A1096">
      <w:pPr>
        <w:pBdr>
          <w:top w:val="single" w:sz="4" w:space="16" w:color="auto"/>
        </w:pBd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 w:rsidR="003A1096" w:rsidRPr="003A1096">
        <w:rPr>
          <w:b/>
          <w:sz w:val="24"/>
          <w:szCs w:val="24"/>
        </w:rPr>
        <w:t xml:space="preserve"> муниципального округа</w:t>
      </w:r>
      <w:r w:rsidR="00530C00">
        <w:rPr>
          <w:b/>
          <w:sz w:val="24"/>
          <w:szCs w:val="24"/>
        </w:rPr>
        <w:t>»</w:t>
      </w:r>
      <w:bookmarkEnd w:id="0"/>
    </w:p>
    <w:p w:rsidR="001025A4" w:rsidRPr="001848C2" w:rsidRDefault="001025A4" w:rsidP="00810B91">
      <w:pPr>
        <w:pStyle w:val="40"/>
        <w:shd w:val="clear" w:color="auto" w:fill="auto"/>
        <w:spacing w:before="0" w:line="240" w:lineRule="auto"/>
        <w:rPr>
          <w:b w:val="0"/>
          <w:color w:val="000000"/>
          <w:sz w:val="24"/>
          <w:szCs w:val="24"/>
          <w:shd w:val="clear" w:color="auto" w:fill="F8F8F8"/>
          <w:lang w:val="ru-RU"/>
        </w:rPr>
      </w:pPr>
    </w:p>
    <w:p w:rsidR="001025A4" w:rsidRPr="001848C2" w:rsidRDefault="00CE50BD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Руководствуясь</w:t>
      </w:r>
      <w:r w:rsidR="001025A4" w:rsidRPr="001848C2">
        <w:rPr>
          <w:b w:val="0"/>
          <w:sz w:val="24"/>
          <w:szCs w:val="24"/>
          <w:lang w:val="ru-RU"/>
        </w:rPr>
        <w:t xml:space="preserve"> </w:t>
      </w:r>
      <w:r w:rsidR="00CC7FB9" w:rsidRPr="001848C2">
        <w:rPr>
          <w:b w:val="0"/>
          <w:sz w:val="24"/>
          <w:szCs w:val="24"/>
          <w:lang w:val="ru-RU"/>
        </w:rPr>
        <w:t>Федеральным законом от 20</w:t>
      </w:r>
      <w:r w:rsidR="00810B91" w:rsidRPr="001848C2">
        <w:rPr>
          <w:b w:val="0"/>
          <w:sz w:val="24"/>
          <w:szCs w:val="24"/>
          <w:lang w:val="ru-RU"/>
        </w:rPr>
        <w:t xml:space="preserve"> марта </w:t>
      </w:r>
      <w:r w:rsidR="00CC7FB9" w:rsidRPr="001848C2">
        <w:rPr>
          <w:b w:val="0"/>
          <w:sz w:val="24"/>
          <w:szCs w:val="24"/>
          <w:lang w:val="ru-RU"/>
        </w:rPr>
        <w:t>2025</w:t>
      </w:r>
      <w:r w:rsidR="00810B91" w:rsidRPr="001848C2">
        <w:rPr>
          <w:b w:val="0"/>
          <w:sz w:val="24"/>
          <w:szCs w:val="24"/>
          <w:lang w:val="ru-RU"/>
        </w:rPr>
        <w:t xml:space="preserve"> года</w:t>
      </w:r>
      <w:r w:rsidR="00CC7FB9" w:rsidRPr="001848C2">
        <w:rPr>
          <w:b w:val="0"/>
          <w:sz w:val="24"/>
          <w:szCs w:val="24"/>
          <w:lang w:val="ru-RU"/>
        </w:rPr>
        <w:t xml:space="preserve"> № 33-ФЗ «Об общих принципах организации местного самоуправления в единой системе публичной власти», </w:t>
      </w:r>
      <w:r>
        <w:rPr>
          <w:b w:val="0"/>
          <w:sz w:val="24"/>
          <w:szCs w:val="24"/>
          <w:lang w:val="ru-RU"/>
        </w:rPr>
        <w:t xml:space="preserve">Уставом </w:t>
      </w:r>
      <w:proofErr w:type="spellStart"/>
      <w:r>
        <w:rPr>
          <w:b w:val="0"/>
          <w:sz w:val="24"/>
          <w:szCs w:val="24"/>
          <w:lang w:val="ru-RU"/>
        </w:rPr>
        <w:t>Нижнеилимского</w:t>
      </w:r>
      <w:proofErr w:type="spellEnd"/>
      <w:r>
        <w:rPr>
          <w:b w:val="0"/>
          <w:sz w:val="24"/>
          <w:szCs w:val="24"/>
          <w:lang w:val="ru-RU"/>
        </w:rPr>
        <w:t xml:space="preserve"> муниципального округа</w:t>
      </w:r>
      <w:r w:rsidR="001025A4" w:rsidRPr="001848C2">
        <w:rPr>
          <w:b w:val="0"/>
          <w:sz w:val="24"/>
          <w:szCs w:val="24"/>
          <w:lang w:val="ru-RU"/>
        </w:rPr>
        <w:t>,</w:t>
      </w:r>
      <w:r w:rsidR="003C21EA">
        <w:rPr>
          <w:b w:val="0"/>
          <w:sz w:val="24"/>
          <w:szCs w:val="24"/>
          <w:lang w:val="ru-RU"/>
        </w:rPr>
        <w:t xml:space="preserve"> </w:t>
      </w:r>
      <w:r w:rsidR="001025A4" w:rsidRPr="001848C2">
        <w:rPr>
          <w:b w:val="0"/>
          <w:sz w:val="24"/>
          <w:szCs w:val="24"/>
          <w:lang w:val="ru-RU"/>
        </w:rPr>
        <w:t xml:space="preserve">Дума </w:t>
      </w:r>
      <w:proofErr w:type="spellStart"/>
      <w:r w:rsidR="001025A4" w:rsidRPr="001848C2">
        <w:rPr>
          <w:b w:val="0"/>
          <w:sz w:val="24"/>
          <w:szCs w:val="24"/>
          <w:lang w:val="ru-RU"/>
        </w:rPr>
        <w:t>Нижнеилимского</w:t>
      </w:r>
      <w:proofErr w:type="spellEnd"/>
      <w:r w:rsidR="001025A4" w:rsidRPr="001848C2">
        <w:rPr>
          <w:b w:val="0"/>
          <w:sz w:val="24"/>
          <w:szCs w:val="24"/>
          <w:lang w:val="ru-RU"/>
        </w:rPr>
        <w:t xml:space="preserve"> муниципального округа</w:t>
      </w:r>
    </w:p>
    <w:p w:rsidR="00810B91" w:rsidRPr="00F367AC" w:rsidRDefault="00810B91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0"/>
          <w:szCs w:val="20"/>
          <w:lang w:val="ru-RU"/>
        </w:rPr>
      </w:pPr>
    </w:p>
    <w:p w:rsidR="00EE7CC3" w:rsidRPr="001848C2" w:rsidRDefault="001025A4" w:rsidP="00810B91">
      <w:pPr>
        <w:pStyle w:val="40"/>
        <w:shd w:val="clear" w:color="auto" w:fill="auto"/>
        <w:spacing w:before="0" w:line="240" w:lineRule="auto"/>
        <w:ind w:right="380"/>
        <w:rPr>
          <w:sz w:val="24"/>
          <w:szCs w:val="24"/>
          <w:lang w:val="ru-RU"/>
        </w:rPr>
      </w:pPr>
      <w:r w:rsidRPr="001848C2">
        <w:rPr>
          <w:sz w:val="24"/>
          <w:szCs w:val="24"/>
          <w:lang w:val="ru-RU"/>
        </w:rPr>
        <w:t>РЕШИЛА:</w:t>
      </w:r>
    </w:p>
    <w:p w:rsidR="00810B91" w:rsidRPr="00F367AC" w:rsidRDefault="00810B91" w:rsidP="00810B91">
      <w:pPr>
        <w:pStyle w:val="40"/>
        <w:shd w:val="clear" w:color="auto" w:fill="auto"/>
        <w:spacing w:before="0" w:line="240" w:lineRule="auto"/>
        <w:ind w:right="380"/>
        <w:rPr>
          <w:sz w:val="20"/>
          <w:szCs w:val="20"/>
          <w:lang w:val="ru-RU"/>
        </w:rPr>
      </w:pPr>
    </w:p>
    <w:p w:rsidR="00CE50BD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val="ru-RU"/>
        </w:rPr>
      </w:pPr>
      <w:r w:rsidRPr="001848C2">
        <w:rPr>
          <w:b w:val="0"/>
          <w:sz w:val="24"/>
          <w:szCs w:val="24"/>
          <w:lang w:val="ru-RU"/>
        </w:rPr>
        <w:t xml:space="preserve">1. </w:t>
      </w:r>
      <w:r w:rsidR="00CE50BD" w:rsidRPr="00CE50BD">
        <w:rPr>
          <w:b w:val="0"/>
          <w:sz w:val="24"/>
          <w:szCs w:val="24"/>
          <w:lang w:val="ru-RU"/>
        </w:rPr>
        <w:t xml:space="preserve">Утвердить Положение о Почетной грамоте, Благодарности Думы </w:t>
      </w:r>
      <w:proofErr w:type="spellStart"/>
      <w:r w:rsidR="0096451A">
        <w:rPr>
          <w:b w:val="0"/>
          <w:sz w:val="24"/>
          <w:szCs w:val="24"/>
          <w:lang w:val="ru-RU"/>
        </w:rPr>
        <w:t>Нижнеилимского</w:t>
      </w:r>
      <w:proofErr w:type="spellEnd"/>
      <w:r w:rsidR="00CE50BD" w:rsidRPr="00CE50BD">
        <w:rPr>
          <w:b w:val="0"/>
          <w:sz w:val="24"/>
          <w:szCs w:val="24"/>
          <w:lang w:val="ru-RU"/>
        </w:rPr>
        <w:t xml:space="preserve"> муниципального округа (Приложение).</w:t>
      </w:r>
    </w:p>
    <w:p w:rsidR="00CE50BD" w:rsidRDefault="00CE50BD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bidi="ru-RU"/>
        </w:rPr>
      </w:pPr>
    </w:p>
    <w:p w:rsidR="0004532A" w:rsidRPr="0004532A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 xml:space="preserve">2. </w:t>
      </w:r>
      <w:r w:rsidR="0004532A">
        <w:rPr>
          <w:b w:val="0"/>
          <w:color w:val="000000"/>
          <w:sz w:val="24"/>
          <w:szCs w:val="24"/>
          <w:lang w:val="ru-RU" w:bidi="ru-RU"/>
        </w:rPr>
        <w:t xml:space="preserve">Признать утратившим силу решение Думы </w:t>
      </w:r>
      <w:proofErr w:type="spellStart"/>
      <w:r w:rsidR="0004532A">
        <w:rPr>
          <w:b w:val="0"/>
          <w:color w:val="000000"/>
          <w:sz w:val="24"/>
          <w:szCs w:val="24"/>
          <w:lang w:val="ru-RU" w:bidi="ru-RU"/>
        </w:rPr>
        <w:t>Нижнеилимского</w:t>
      </w:r>
      <w:proofErr w:type="spellEnd"/>
      <w:r w:rsidR="0004532A">
        <w:rPr>
          <w:b w:val="0"/>
          <w:color w:val="000000"/>
          <w:sz w:val="24"/>
          <w:szCs w:val="24"/>
          <w:lang w:val="ru-RU" w:bidi="ru-RU"/>
        </w:rPr>
        <w:t xml:space="preserve"> муниципального района от 26.02.2009 г. № 438 «Об утверждении «Положения о Почетной грамоте Думы </w:t>
      </w:r>
      <w:proofErr w:type="spellStart"/>
      <w:r w:rsidR="0004532A">
        <w:rPr>
          <w:b w:val="0"/>
          <w:color w:val="000000"/>
          <w:sz w:val="24"/>
          <w:szCs w:val="24"/>
          <w:lang w:val="ru-RU" w:bidi="ru-RU"/>
        </w:rPr>
        <w:t>Нижнеилимского</w:t>
      </w:r>
      <w:proofErr w:type="spellEnd"/>
      <w:r w:rsidR="0004532A">
        <w:rPr>
          <w:b w:val="0"/>
          <w:color w:val="000000"/>
          <w:sz w:val="24"/>
          <w:szCs w:val="24"/>
          <w:lang w:val="ru-RU" w:bidi="ru-RU"/>
        </w:rPr>
        <w:t xml:space="preserve"> муниципального района, Благодарственном письме Думы </w:t>
      </w:r>
      <w:proofErr w:type="spellStart"/>
      <w:r w:rsidR="0004532A">
        <w:rPr>
          <w:b w:val="0"/>
          <w:color w:val="000000"/>
          <w:sz w:val="24"/>
          <w:szCs w:val="24"/>
          <w:lang w:val="ru-RU" w:bidi="ru-RU"/>
        </w:rPr>
        <w:t>Нижнеилимского</w:t>
      </w:r>
      <w:proofErr w:type="spellEnd"/>
      <w:r w:rsidR="0004532A">
        <w:rPr>
          <w:b w:val="0"/>
          <w:color w:val="000000"/>
          <w:sz w:val="24"/>
          <w:szCs w:val="24"/>
          <w:lang w:val="ru-RU" w:bidi="ru-RU"/>
        </w:rPr>
        <w:t xml:space="preserve"> муниципального района».</w:t>
      </w:r>
    </w:p>
    <w:p w:rsidR="0004532A" w:rsidRDefault="0004532A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bidi="ru-RU"/>
        </w:rPr>
      </w:pPr>
    </w:p>
    <w:p w:rsidR="00CE50BD" w:rsidRDefault="0004532A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val="ru-RU" w:bidi="ru-RU"/>
        </w:rPr>
        <w:t xml:space="preserve">3. </w:t>
      </w:r>
      <w:r w:rsidR="00CE50BD" w:rsidRPr="001848C2">
        <w:rPr>
          <w:b w:val="0"/>
          <w:color w:val="000000"/>
          <w:sz w:val="24"/>
          <w:szCs w:val="24"/>
          <w:lang w:bidi="ru-RU"/>
        </w:rPr>
        <w:t>Настоящее решение подлежит официальному опубликованию</w:t>
      </w:r>
      <w:r w:rsidR="00CE50BD" w:rsidRPr="001848C2">
        <w:rPr>
          <w:b w:val="0"/>
          <w:color w:val="000000"/>
          <w:sz w:val="24"/>
          <w:szCs w:val="24"/>
          <w:lang w:val="ru-RU" w:bidi="ru-RU"/>
        </w:rPr>
        <w:t>.</w:t>
      </w:r>
    </w:p>
    <w:p w:rsidR="00CE50BD" w:rsidRDefault="00CE50BD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bidi="ru-RU"/>
        </w:rPr>
      </w:pPr>
    </w:p>
    <w:p w:rsidR="001E4EDB" w:rsidRDefault="0004532A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val="ru-RU" w:bidi="ru-RU"/>
        </w:rPr>
        <w:t>4</w:t>
      </w:r>
      <w:r w:rsidR="001E4EDB">
        <w:rPr>
          <w:b w:val="0"/>
          <w:color w:val="000000"/>
          <w:sz w:val="24"/>
          <w:szCs w:val="24"/>
          <w:lang w:val="ru-RU" w:bidi="ru-RU"/>
        </w:rPr>
        <w:t xml:space="preserve">. </w:t>
      </w:r>
      <w:r w:rsidR="001E4EDB" w:rsidRPr="001E4EDB">
        <w:rPr>
          <w:b w:val="0"/>
          <w:color w:val="000000"/>
          <w:sz w:val="24"/>
          <w:szCs w:val="24"/>
          <w:lang w:val="ru-RU" w:bidi="ru-RU"/>
        </w:rPr>
        <w:t xml:space="preserve">Контроль над исполнением настоящего решения возложить на постоянную депутатскую комиссию Думы Нижнеилимского муниципального округа по </w:t>
      </w:r>
      <w:r w:rsidR="00CE50BD">
        <w:rPr>
          <w:b w:val="0"/>
          <w:color w:val="000000"/>
          <w:sz w:val="24"/>
          <w:szCs w:val="24"/>
          <w:lang w:val="ru-RU" w:bidi="ru-RU"/>
        </w:rPr>
        <w:t>мандатам, Регламенту, депутатской этике и связям со СМИ</w:t>
      </w:r>
      <w:r w:rsidR="001E4EDB">
        <w:rPr>
          <w:b w:val="0"/>
          <w:color w:val="000000"/>
          <w:sz w:val="24"/>
          <w:szCs w:val="24"/>
          <w:lang w:val="ru-RU" w:bidi="ru-RU"/>
        </w:rPr>
        <w:t>.</w:t>
      </w:r>
    </w:p>
    <w:p w:rsidR="00CE50BD" w:rsidRDefault="00CE50BD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</w:p>
    <w:p w:rsidR="00CE50BD" w:rsidRPr="001E4EDB" w:rsidRDefault="00CE50BD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</w:p>
    <w:p w:rsidR="00F94000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</w:p>
    <w:p w:rsidR="001D2F14" w:rsidRDefault="001D2F14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D2F14" w:rsidRPr="001D2F14" w:rsidTr="00FA2F54">
        <w:trPr>
          <w:trHeight w:val="1645"/>
        </w:trPr>
        <w:tc>
          <w:tcPr>
            <w:tcW w:w="4814" w:type="dxa"/>
          </w:tcPr>
          <w:p w:rsidR="001D2F14" w:rsidRPr="001D2F14" w:rsidRDefault="00CE50BD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" w:name="_Hlk220416330"/>
            <w:r>
              <w:rPr>
                <w:sz w:val="24"/>
                <w:szCs w:val="24"/>
              </w:rPr>
              <w:t>П</w:t>
            </w:r>
            <w:r w:rsidR="001D2F14" w:rsidRPr="001D2F14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ь</w:t>
            </w:r>
            <w:r w:rsidR="001D2F14" w:rsidRPr="001D2F14">
              <w:rPr>
                <w:sz w:val="24"/>
                <w:szCs w:val="24"/>
              </w:rPr>
              <w:t xml:space="preserve"> </w:t>
            </w:r>
          </w:p>
          <w:p w:rsidR="001D2F14" w:rsidRPr="001D2F14" w:rsidRDefault="00D81489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 xml:space="preserve">Думы </w:t>
            </w:r>
            <w:proofErr w:type="spellStart"/>
            <w:r w:rsidR="001D2F14" w:rsidRPr="001D2F14">
              <w:rPr>
                <w:sz w:val="24"/>
                <w:szCs w:val="24"/>
              </w:rPr>
              <w:t>Нижнеилимского</w:t>
            </w:r>
            <w:proofErr w:type="spellEnd"/>
            <w:r w:rsidR="001D2F14" w:rsidRPr="001D2F14">
              <w:rPr>
                <w:sz w:val="24"/>
                <w:szCs w:val="24"/>
              </w:rPr>
              <w:t xml:space="preserve"> 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>муниципального округа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D2F14">
              <w:rPr>
                <w:rFonts w:eastAsia="Calibri"/>
                <w:color w:val="000000"/>
                <w:sz w:val="24"/>
                <w:szCs w:val="24"/>
              </w:rPr>
              <w:t xml:space="preserve">_________________ </w:t>
            </w:r>
            <w:r w:rsidR="00CE50BD">
              <w:rPr>
                <w:rFonts w:eastAsia="Calibri"/>
                <w:color w:val="000000"/>
                <w:sz w:val="24"/>
                <w:szCs w:val="24"/>
              </w:rPr>
              <w:t xml:space="preserve">А. С. </w:t>
            </w:r>
            <w:proofErr w:type="spellStart"/>
            <w:r w:rsidR="00CE50BD">
              <w:rPr>
                <w:rFonts w:eastAsia="Calibri"/>
                <w:color w:val="000000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814" w:type="dxa"/>
          </w:tcPr>
          <w:p w:rsidR="00CE50BD" w:rsidRDefault="00CE50BD" w:rsidP="001D2F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D2F14" w:rsidRPr="001D2F14">
              <w:rPr>
                <w:sz w:val="24"/>
                <w:szCs w:val="24"/>
              </w:rPr>
              <w:t xml:space="preserve">эр </w:t>
            </w:r>
          </w:p>
          <w:p w:rsidR="001D2F14" w:rsidRPr="001D2F14" w:rsidRDefault="001D2F14" w:rsidP="001D2F14">
            <w:pPr>
              <w:jc w:val="both"/>
              <w:rPr>
                <w:sz w:val="24"/>
                <w:szCs w:val="24"/>
              </w:rPr>
            </w:pPr>
            <w:proofErr w:type="spellStart"/>
            <w:r w:rsidRPr="001D2F14">
              <w:rPr>
                <w:sz w:val="24"/>
                <w:szCs w:val="24"/>
              </w:rPr>
              <w:t>Нижнеилимского</w:t>
            </w:r>
            <w:proofErr w:type="spellEnd"/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>муниципального округа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 xml:space="preserve">________________ </w:t>
            </w:r>
            <w:r w:rsidR="00CE50BD">
              <w:rPr>
                <w:sz w:val="24"/>
                <w:szCs w:val="24"/>
              </w:rPr>
              <w:t>П. Н. Березовский</w:t>
            </w:r>
            <w:r w:rsidRPr="001D2F14">
              <w:rPr>
                <w:sz w:val="24"/>
                <w:szCs w:val="24"/>
              </w:rPr>
              <w:t xml:space="preserve">   </w:t>
            </w:r>
          </w:p>
        </w:tc>
      </w:tr>
    </w:tbl>
    <w:p w:rsidR="001848C2" w:rsidRDefault="001848C2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  <w:bookmarkStart w:id="2" w:name="bookmark2"/>
      <w:bookmarkEnd w:id="1"/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CE50BD" w:rsidRDefault="00CE50BD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1848C2" w:rsidRDefault="001848C2" w:rsidP="00861E68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</w:p>
    <w:p w:rsidR="001848C2" w:rsidRDefault="001848C2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val="ru-RU" w:bidi="ru-RU"/>
        </w:rPr>
        <w:t>УТВЕРЖДЕН</w:t>
      </w:r>
      <w:r w:rsidR="00CE50BD">
        <w:rPr>
          <w:b w:val="0"/>
          <w:color w:val="000000"/>
          <w:sz w:val="24"/>
          <w:szCs w:val="24"/>
          <w:lang w:val="ru-RU" w:bidi="ru-RU"/>
        </w:rPr>
        <w:t>О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br/>
      </w:r>
      <w:r>
        <w:rPr>
          <w:b w:val="0"/>
          <w:color w:val="000000"/>
          <w:sz w:val="24"/>
          <w:szCs w:val="24"/>
          <w:lang w:val="ru-RU" w:bidi="ru-RU"/>
        </w:rPr>
        <w:t>Р</w:t>
      </w:r>
      <w:proofErr w:type="spellStart"/>
      <w:r w:rsidR="00F94000" w:rsidRPr="001848C2">
        <w:rPr>
          <w:b w:val="0"/>
          <w:color w:val="000000"/>
          <w:sz w:val="24"/>
          <w:szCs w:val="24"/>
          <w:lang w:bidi="ru-RU"/>
        </w:rPr>
        <w:t>ешени</w:t>
      </w:r>
      <w:r>
        <w:rPr>
          <w:b w:val="0"/>
          <w:color w:val="000000"/>
          <w:sz w:val="24"/>
          <w:szCs w:val="24"/>
          <w:lang w:val="ru-RU" w:bidi="ru-RU"/>
        </w:rPr>
        <w:t>ем</w:t>
      </w:r>
      <w:proofErr w:type="spellEnd"/>
      <w:r w:rsidR="00F94000" w:rsidRPr="001848C2">
        <w:rPr>
          <w:b w:val="0"/>
          <w:color w:val="000000"/>
          <w:sz w:val="24"/>
          <w:szCs w:val="24"/>
          <w:lang w:bidi="ru-RU"/>
        </w:rPr>
        <w:t xml:space="preserve"> Думы </w:t>
      </w:r>
    </w:p>
    <w:p w:rsid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val="ru-RU"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>Нижнеилимского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</w:p>
    <w:p w:rsidR="00F94000" w:rsidRP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>муниципального округа</w:t>
      </w:r>
    </w:p>
    <w:p w:rsidR="00F94000" w:rsidRP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u w:val="single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 xml:space="preserve">от </w:t>
      </w:r>
      <w:r w:rsidR="00663AA6" w:rsidRPr="001848C2">
        <w:rPr>
          <w:b w:val="0"/>
          <w:color w:val="000000"/>
          <w:sz w:val="24"/>
          <w:szCs w:val="24"/>
          <w:lang w:bidi="ru-RU"/>
        </w:rPr>
        <w:t>«</w:t>
      </w:r>
      <w:r w:rsidR="001848C2">
        <w:rPr>
          <w:b w:val="0"/>
          <w:color w:val="000000"/>
          <w:sz w:val="24"/>
          <w:szCs w:val="24"/>
          <w:lang w:val="ru-RU" w:bidi="ru-RU"/>
        </w:rPr>
        <w:t>2</w:t>
      </w:r>
      <w:r w:rsidR="00CE50BD">
        <w:rPr>
          <w:b w:val="0"/>
          <w:color w:val="000000"/>
          <w:sz w:val="24"/>
          <w:szCs w:val="24"/>
          <w:lang w:val="ru-RU" w:bidi="ru-RU"/>
        </w:rPr>
        <w:t>6</w:t>
      </w:r>
      <w:r w:rsidR="00663AA6" w:rsidRPr="001848C2">
        <w:rPr>
          <w:b w:val="0"/>
          <w:color w:val="000000"/>
          <w:sz w:val="24"/>
          <w:szCs w:val="24"/>
          <w:lang w:bidi="ru-RU"/>
        </w:rPr>
        <w:t xml:space="preserve">» </w:t>
      </w:r>
      <w:r w:rsidR="00CE50BD">
        <w:rPr>
          <w:b w:val="0"/>
          <w:color w:val="000000"/>
          <w:sz w:val="24"/>
          <w:szCs w:val="24"/>
          <w:lang w:val="ru-RU" w:bidi="ru-RU"/>
        </w:rPr>
        <w:t>феврал</w:t>
      </w:r>
      <w:r w:rsidR="001848C2">
        <w:rPr>
          <w:b w:val="0"/>
          <w:color w:val="000000"/>
          <w:sz w:val="24"/>
          <w:szCs w:val="24"/>
          <w:lang w:val="ru-RU" w:bidi="ru-RU"/>
        </w:rPr>
        <w:t>я</w:t>
      </w:r>
      <w:r w:rsidR="001A5BE2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663AA6" w:rsidRPr="001848C2">
        <w:rPr>
          <w:b w:val="0"/>
          <w:color w:val="000000"/>
          <w:sz w:val="24"/>
          <w:szCs w:val="24"/>
          <w:lang w:bidi="ru-RU"/>
        </w:rPr>
        <w:t>202</w:t>
      </w:r>
      <w:r w:rsidR="00530C00">
        <w:rPr>
          <w:b w:val="0"/>
          <w:color w:val="000000"/>
          <w:sz w:val="24"/>
          <w:szCs w:val="24"/>
          <w:lang w:val="ru-RU" w:bidi="ru-RU"/>
        </w:rPr>
        <w:t>6</w:t>
      </w:r>
      <w:r w:rsidR="00663AA6" w:rsidRPr="001848C2">
        <w:rPr>
          <w:b w:val="0"/>
          <w:color w:val="000000"/>
          <w:sz w:val="24"/>
          <w:szCs w:val="24"/>
          <w:lang w:bidi="ru-RU"/>
        </w:rPr>
        <w:t xml:space="preserve"> г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>ода</w:t>
      </w:r>
      <w:r w:rsidRPr="001848C2">
        <w:rPr>
          <w:b w:val="0"/>
          <w:color w:val="000000"/>
          <w:sz w:val="24"/>
          <w:szCs w:val="24"/>
          <w:lang w:bidi="ru-RU"/>
        </w:rPr>
        <w:t xml:space="preserve"> №</w:t>
      </w:r>
      <w:r w:rsidR="001A5BE2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3C1498">
        <w:rPr>
          <w:b w:val="0"/>
          <w:color w:val="000000"/>
          <w:sz w:val="24"/>
          <w:szCs w:val="24"/>
          <w:lang w:val="ru-RU" w:bidi="ru-RU"/>
        </w:rPr>
        <w:t>164</w:t>
      </w:r>
      <w:bookmarkStart w:id="3" w:name="_GoBack"/>
      <w:bookmarkEnd w:id="3"/>
    </w:p>
    <w:p w:rsidR="00F94000" w:rsidRPr="001848C2" w:rsidRDefault="00F94000" w:rsidP="00F94000">
      <w:pPr>
        <w:pStyle w:val="20"/>
        <w:shd w:val="clear" w:color="auto" w:fill="auto"/>
        <w:spacing w:before="0"/>
        <w:ind w:right="380"/>
        <w:rPr>
          <w:color w:val="000000"/>
          <w:sz w:val="24"/>
          <w:szCs w:val="24"/>
          <w:lang w:bidi="ru-RU"/>
        </w:rPr>
      </w:pPr>
    </w:p>
    <w:bookmarkEnd w:id="2"/>
    <w:p w:rsidR="00B83B37" w:rsidRPr="001848C2" w:rsidRDefault="00B83B37" w:rsidP="0096451A">
      <w:pPr>
        <w:pStyle w:val="4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П</w:t>
      </w:r>
      <w:r w:rsidR="00EA645D" w:rsidRPr="0096451A">
        <w:rPr>
          <w:b/>
          <w:sz w:val="24"/>
          <w:szCs w:val="24"/>
        </w:rPr>
        <w:t>оложение</w:t>
      </w:r>
    </w:p>
    <w:p w:rsidR="0096451A" w:rsidRPr="0096451A" w:rsidRDefault="00EA645D" w:rsidP="0096451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96451A" w:rsidRPr="0096451A">
        <w:rPr>
          <w:b/>
          <w:sz w:val="24"/>
          <w:szCs w:val="24"/>
        </w:rPr>
        <w:t xml:space="preserve"> П</w:t>
      </w:r>
      <w:r w:rsidRPr="0096451A">
        <w:rPr>
          <w:b/>
          <w:sz w:val="24"/>
          <w:szCs w:val="24"/>
        </w:rPr>
        <w:t>очетной грамоте</w:t>
      </w:r>
      <w:r w:rsidR="0096451A" w:rsidRPr="0096451A">
        <w:rPr>
          <w:b/>
          <w:sz w:val="24"/>
          <w:szCs w:val="24"/>
        </w:rPr>
        <w:t>, Б</w:t>
      </w:r>
      <w:r w:rsidRPr="0096451A">
        <w:rPr>
          <w:b/>
          <w:sz w:val="24"/>
          <w:szCs w:val="24"/>
        </w:rPr>
        <w:t>лагодарности</w:t>
      </w:r>
      <w:r w:rsidR="0096451A" w:rsidRPr="0096451A">
        <w:rPr>
          <w:b/>
          <w:sz w:val="24"/>
          <w:szCs w:val="24"/>
        </w:rPr>
        <w:t xml:space="preserve"> Д</w:t>
      </w:r>
      <w:r w:rsidRPr="0096451A">
        <w:rPr>
          <w:b/>
          <w:sz w:val="24"/>
          <w:szCs w:val="24"/>
        </w:rPr>
        <w:t>умы</w:t>
      </w:r>
      <w:r w:rsidR="0096451A" w:rsidRPr="0096451A">
        <w:rPr>
          <w:b/>
          <w:sz w:val="24"/>
          <w:szCs w:val="24"/>
        </w:rPr>
        <w:t xml:space="preserve"> </w:t>
      </w:r>
      <w:proofErr w:type="spellStart"/>
      <w:r w:rsidR="0096451A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ижнеилимского</w:t>
      </w:r>
      <w:proofErr w:type="spellEnd"/>
      <w:r w:rsidRPr="0096451A">
        <w:rPr>
          <w:b/>
          <w:sz w:val="24"/>
          <w:szCs w:val="24"/>
        </w:rPr>
        <w:t xml:space="preserve"> муниципального округа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 xml:space="preserve">1. </w:t>
      </w:r>
      <w:r w:rsidR="00EA645D">
        <w:rPr>
          <w:b/>
          <w:sz w:val="24"/>
          <w:szCs w:val="24"/>
        </w:rPr>
        <w:t>О</w:t>
      </w:r>
      <w:r w:rsidR="00EA645D" w:rsidRPr="0096451A">
        <w:rPr>
          <w:b/>
          <w:sz w:val="24"/>
          <w:szCs w:val="24"/>
        </w:rPr>
        <w:t>бщие положения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 xml:space="preserve">1. Почетная грамота, Благодарность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 являются формой поощрения граждан, коллективов организаций всех форм собственности, в зависимости от личного вклада в развитие парламентаризма и местного самоуправления на территории округа, </w:t>
      </w:r>
      <w:r w:rsidR="00C10437">
        <w:rPr>
          <w:sz w:val="24"/>
          <w:szCs w:val="24"/>
        </w:rPr>
        <w:t xml:space="preserve"> </w:t>
      </w:r>
      <w:bookmarkStart w:id="4" w:name="_Hlk221720995"/>
      <w:r w:rsidRPr="0096451A">
        <w:rPr>
          <w:sz w:val="24"/>
          <w:szCs w:val="24"/>
        </w:rPr>
        <w:t xml:space="preserve">за активное участие в общественно-политической жизни </w:t>
      </w:r>
      <w:proofErr w:type="spellStart"/>
      <w:r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округа, многолетний добросовестный труд, высокое профессиональное мастерство, внесших существенный вклад в развитие экономики, культуры, науки, искусства, образования, охраны здоровья, местного самоуправления, за осуществление благотворительной деятельности и за иные заслуги перед </w:t>
      </w:r>
      <w:proofErr w:type="spellStart"/>
      <w:r w:rsidR="00861E68">
        <w:rPr>
          <w:sz w:val="24"/>
          <w:szCs w:val="24"/>
        </w:rPr>
        <w:t>Нижнеилимским</w:t>
      </w:r>
      <w:proofErr w:type="spellEnd"/>
      <w:r w:rsidRPr="0096451A">
        <w:rPr>
          <w:sz w:val="24"/>
          <w:szCs w:val="24"/>
        </w:rPr>
        <w:t xml:space="preserve"> муниципальным округом, способствующие всестороннему развитию </w:t>
      </w:r>
      <w:proofErr w:type="spellStart"/>
      <w:r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 и повышению его авторитета.</w:t>
      </w:r>
    </w:p>
    <w:bookmarkEnd w:id="4"/>
    <w:p w:rsidR="0096451A" w:rsidRPr="0096451A" w:rsidRDefault="0096451A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 xml:space="preserve">2. Почетной грамотой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 могут быть удостоены граждане Российской Федерации, иностранные граждане.</w:t>
      </w:r>
    </w:p>
    <w:p w:rsidR="0096451A" w:rsidRPr="0096451A" w:rsidRDefault="0096451A" w:rsidP="00861E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 xml:space="preserve">3. Благодарностью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 могут быть удостоены граждане Российской Федерации, иностранные граждане, а также коллективы организаций всех форм собственности.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2. П</w:t>
      </w:r>
      <w:r w:rsidR="00EA645D" w:rsidRPr="0096451A">
        <w:rPr>
          <w:b/>
          <w:sz w:val="24"/>
          <w:szCs w:val="24"/>
        </w:rPr>
        <w:t>ринципы</w:t>
      </w:r>
      <w:r w:rsidRPr="0096451A">
        <w:rPr>
          <w:b/>
          <w:sz w:val="24"/>
          <w:szCs w:val="24"/>
        </w:rPr>
        <w:t xml:space="preserve"> </w:t>
      </w:r>
      <w:r w:rsidR="00EA645D" w:rsidRPr="0096451A">
        <w:rPr>
          <w:b/>
          <w:sz w:val="24"/>
          <w:szCs w:val="24"/>
        </w:rPr>
        <w:t>поощрений</w:t>
      </w:r>
      <w:r w:rsidRPr="0096451A">
        <w:rPr>
          <w:b/>
          <w:sz w:val="24"/>
          <w:szCs w:val="24"/>
        </w:rPr>
        <w:t xml:space="preserve"> Д</w:t>
      </w:r>
      <w:r w:rsidR="00EA645D" w:rsidRPr="0096451A">
        <w:rPr>
          <w:b/>
          <w:sz w:val="24"/>
          <w:szCs w:val="24"/>
        </w:rPr>
        <w:t>умы</w:t>
      </w:r>
      <w:r w:rsidRPr="0096451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</w:t>
      </w:r>
      <w:r w:rsidR="00EA645D">
        <w:rPr>
          <w:b/>
          <w:sz w:val="24"/>
          <w:szCs w:val="24"/>
        </w:rPr>
        <w:t>ижнеилимского</w:t>
      </w:r>
      <w:proofErr w:type="spellEnd"/>
      <w:r w:rsidRPr="0096451A">
        <w:rPr>
          <w:b/>
          <w:sz w:val="24"/>
          <w:szCs w:val="24"/>
        </w:rPr>
        <w:t xml:space="preserve"> </w:t>
      </w:r>
    </w:p>
    <w:p w:rsidR="0096451A" w:rsidRPr="0096451A" w:rsidRDefault="00EA645D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муниципального округа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EA645D" w:rsidP="00861E6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6451A" w:rsidRPr="0096451A">
        <w:rPr>
          <w:sz w:val="24"/>
          <w:szCs w:val="24"/>
        </w:rPr>
        <w:t xml:space="preserve">. Поощрения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производятся на основе следующих принципов: поощрения исключительно за личные заслуги и достижения, единства требований и равенства условий, установленных к порядку награждения для всех юридических и физических лиц, запрета какой-либо дискриминации и зависимости от пола, расы, национального языка, происхождения, имущественного и социального положения, образования, отношения к религии, убеждений, принадлежности к общественным объединениям, иных обстоятельств, гласности.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6451A" w:rsidRPr="0096451A">
        <w:rPr>
          <w:sz w:val="24"/>
          <w:szCs w:val="24"/>
        </w:rPr>
        <w:t xml:space="preserve">. Почетной грамотой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приоритетно награждаются лица, ранее удостоенные наградами; основным условием является стаж работы на территории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не менее 5 (пяти) лет либо особые социально значимые и (или) общественные заслуги перед </w:t>
      </w:r>
      <w:proofErr w:type="spellStart"/>
      <w:r w:rsidR="00861E68">
        <w:rPr>
          <w:sz w:val="24"/>
          <w:szCs w:val="24"/>
        </w:rPr>
        <w:t>Нижнеилимским</w:t>
      </w:r>
      <w:proofErr w:type="spellEnd"/>
      <w:r w:rsidR="0096451A" w:rsidRPr="0096451A">
        <w:rPr>
          <w:sz w:val="24"/>
          <w:szCs w:val="24"/>
        </w:rPr>
        <w:t xml:space="preserve"> муниципальным округом.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3. О</w:t>
      </w:r>
      <w:r w:rsidR="00EA645D" w:rsidRPr="0096451A">
        <w:rPr>
          <w:b/>
          <w:sz w:val="24"/>
          <w:szCs w:val="24"/>
        </w:rPr>
        <w:t>формление</w:t>
      </w:r>
      <w:r w:rsidRPr="0096451A">
        <w:rPr>
          <w:b/>
          <w:sz w:val="24"/>
          <w:szCs w:val="24"/>
        </w:rPr>
        <w:t xml:space="preserve"> </w:t>
      </w:r>
      <w:r w:rsidR="00EA645D" w:rsidRPr="0096451A">
        <w:rPr>
          <w:b/>
          <w:sz w:val="24"/>
          <w:szCs w:val="24"/>
        </w:rPr>
        <w:t>поощрений</w:t>
      </w:r>
      <w:r w:rsidRPr="0096451A">
        <w:rPr>
          <w:b/>
          <w:sz w:val="24"/>
          <w:szCs w:val="24"/>
        </w:rPr>
        <w:t xml:space="preserve"> Д</w:t>
      </w:r>
      <w:r w:rsidR="00EA645D" w:rsidRPr="0096451A">
        <w:rPr>
          <w:b/>
          <w:sz w:val="24"/>
          <w:szCs w:val="24"/>
        </w:rPr>
        <w:t>умы</w:t>
      </w:r>
      <w:r w:rsidRPr="0096451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</w:t>
      </w:r>
      <w:r w:rsidR="00EA645D">
        <w:rPr>
          <w:b/>
          <w:sz w:val="24"/>
          <w:szCs w:val="24"/>
        </w:rPr>
        <w:t>ижнеилимского</w:t>
      </w:r>
      <w:proofErr w:type="spellEnd"/>
      <w:r w:rsidRPr="0096451A">
        <w:rPr>
          <w:b/>
          <w:sz w:val="24"/>
          <w:szCs w:val="24"/>
        </w:rPr>
        <w:t xml:space="preserve"> </w:t>
      </w:r>
    </w:p>
    <w:p w:rsidR="0096451A" w:rsidRPr="0096451A" w:rsidRDefault="00EA645D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муниципального округа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EA645D" w:rsidP="0096451A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6451A" w:rsidRPr="0096451A">
        <w:rPr>
          <w:sz w:val="24"/>
          <w:szCs w:val="24"/>
        </w:rPr>
        <w:t xml:space="preserve">. В течение года награждением Почетной грамотой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могут быть удостоены не более 24 граждан.</w:t>
      </w:r>
    </w:p>
    <w:p w:rsidR="00861E68" w:rsidRDefault="00861E68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</w:p>
    <w:p w:rsidR="00C35DF9" w:rsidRDefault="00C35DF9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6451A" w:rsidRPr="0096451A">
        <w:rPr>
          <w:sz w:val="24"/>
          <w:szCs w:val="24"/>
        </w:rPr>
        <w:t xml:space="preserve">. Награждение Почетной грамотой принимается решением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округа, награждение Благодарностью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оформляется постановлением Председателя Думы.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6451A" w:rsidRPr="0096451A">
        <w:rPr>
          <w:sz w:val="24"/>
          <w:szCs w:val="24"/>
        </w:rPr>
        <w:t xml:space="preserve">. Вручение Почетной грамоты, Благодарности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производится Председателем Думы </w:t>
      </w:r>
      <w:proofErr w:type="spellStart"/>
      <w:r w:rsidR="0096451A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либо по поручению Председателя Думы депутатом в торжественной обстановке.</w:t>
      </w:r>
    </w:p>
    <w:p w:rsidR="0096451A" w:rsidRPr="0096451A" w:rsidRDefault="0096451A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4. П</w:t>
      </w:r>
      <w:r w:rsidR="00EA645D" w:rsidRPr="0096451A">
        <w:rPr>
          <w:b/>
          <w:sz w:val="24"/>
          <w:szCs w:val="24"/>
        </w:rPr>
        <w:t>орядок</w:t>
      </w:r>
      <w:r w:rsidRPr="0096451A">
        <w:rPr>
          <w:b/>
          <w:sz w:val="24"/>
          <w:szCs w:val="24"/>
        </w:rPr>
        <w:t xml:space="preserve"> </w:t>
      </w:r>
      <w:r w:rsidR="00EA645D" w:rsidRPr="0096451A">
        <w:rPr>
          <w:b/>
          <w:sz w:val="24"/>
          <w:szCs w:val="24"/>
        </w:rPr>
        <w:t>награждения</w:t>
      </w:r>
      <w:r w:rsidRPr="0096451A">
        <w:rPr>
          <w:b/>
          <w:sz w:val="24"/>
          <w:szCs w:val="24"/>
        </w:rPr>
        <w:t xml:space="preserve"> П</w:t>
      </w:r>
      <w:r w:rsidR="00EA645D" w:rsidRPr="0096451A">
        <w:rPr>
          <w:b/>
          <w:sz w:val="24"/>
          <w:szCs w:val="24"/>
        </w:rPr>
        <w:t>очетной</w:t>
      </w:r>
      <w:r w:rsidRPr="0096451A">
        <w:rPr>
          <w:b/>
          <w:sz w:val="24"/>
          <w:szCs w:val="24"/>
        </w:rPr>
        <w:t xml:space="preserve"> </w:t>
      </w:r>
      <w:r w:rsidR="00EA645D" w:rsidRPr="0096451A">
        <w:rPr>
          <w:b/>
          <w:sz w:val="24"/>
          <w:szCs w:val="24"/>
        </w:rPr>
        <w:t>грамотой</w:t>
      </w:r>
      <w:r w:rsidRPr="0096451A">
        <w:rPr>
          <w:b/>
          <w:sz w:val="24"/>
          <w:szCs w:val="24"/>
        </w:rPr>
        <w:t>, Б</w:t>
      </w:r>
      <w:r w:rsidR="00EA645D" w:rsidRPr="0096451A">
        <w:rPr>
          <w:b/>
          <w:sz w:val="24"/>
          <w:szCs w:val="24"/>
        </w:rPr>
        <w:t>лагодарностью</w:t>
      </w:r>
    </w:p>
    <w:p w:rsidR="0096451A" w:rsidRPr="0096451A" w:rsidRDefault="0096451A" w:rsidP="0096451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Д</w:t>
      </w:r>
      <w:r w:rsidR="00EA645D" w:rsidRPr="0096451A">
        <w:rPr>
          <w:b/>
          <w:sz w:val="24"/>
          <w:szCs w:val="24"/>
        </w:rPr>
        <w:t>умы</w:t>
      </w:r>
      <w:r w:rsidRPr="0096451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</w:t>
      </w:r>
      <w:r w:rsidR="00EA645D">
        <w:rPr>
          <w:b/>
          <w:sz w:val="24"/>
          <w:szCs w:val="24"/>
        </w:rPr>
        <w:t>ижнеилимского</w:t>
      </w:r>
      <w:proofErr w:type="spellEnd"/>
      <w:r w:rsidRPr="0096451A">
        <w:rPr>
          <w:b/>
          <w:sz w:val="24"/>
          <w:szCs w:val="24"/>
        </w:rPr>
        <w:t xml:space="preserve"> </w:t>
      </w:r>
      <w:r w:rsidR="00EA645D" w:rsidRPr="0096451A">
        <w:rPr>
          <w:b/>
          <w:sz w:val="24"/>
          <w:szCs w:val="24"/>
        </w:rPr>
        <w:t>муниципального округа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EA645D" w:rsidP="0096451A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451A" w:rsidRPr="0096451A">
        <w:rPr>
          <w:sz w:val="24"/>
          <w:szCs w:val="24"/>
        </w:rPr>
        <w:t xml:space="preserve">. </w:t>
      </w:r>
      <w:hyperlink w:anchor="P97">
        <w:r w:rsidR="0096451A" w:rsidRPr="0096451A">
          <w:rPr>
            <w:sz w:val="24"/>
            <w:szCs w:val="24"/>
          </w:rPr>
          <w:t>Ходатайство</w:t>
        </w:r>
      </w:hyperlink>
      <w:r w:rsidR="0096451A" w:rsidRPr="0096451A">
        <w:rPr>
          <w:sz w:val="24"/>
          <w:szCs w:val="24"/>
        </w:rPr>
        <w:t xml:space="preserve"> о награждении граждан Почетной грамотой и Благодарностью Думы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(приложение 1) вносится в письменной форме: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bookmarkStart w:id="5" w:name="P55"/>
      <w:bookmarkEnd w:id="5"/>
      <w:r>
        <w:rPr>
          <w:sz w:val="24"/>
          <w:szCs w:val="24"/>
        </w:rPr>
        <w:t>9</w:t>
      </w:r>
      <w:r w:rsidR="0096451A" w:rsidRPr="0096451A">
        <w:rPr>
          <w:sz w:val="24"/>
          <w:szCs w:val="24"/>
        </w:rPr>
        <w:t>.1. трудовым коллективом организаций всех форм собственности за подписью работодателя кандидата на награждение.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bookmarkStart w:id="6" w:name="P56"/>
      <w:bookmarkEnd w:id="6"/>
      <w:r>
        <w:rPr>
          <w:sz w:val="24"/>
          <w:szCs w:val="24"/>
        </w:rPr>
        <w:t>9</w:t>
      </w:r>
      <w:r w:rsidR="0096451A" w:rsidRPr="0096451A">
        <w:rPr>
          <w:sz w:val="24"/>
          <w:szCs w:val="24"/>
        </w:rPr>
        <w:t>.2. общественными объединениями за подписью руководителя общественного объединения;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6451A" w:rsidRPr="0096451A">
        <w:rPr>
          <w:sz w:val="24"/>
          <w:szCs w:val="24"/>
        </w:rPr>
        <w:t xml:space="preserve">.3. Мэром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округа;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bookmarkStart w:id="7" w:name="P58"/>
      <w:bookmarkEnd w:id="7"/>
      <w:r>
        <w:rPr>
          <w:sz w:val="24"/>
          <w:szCs w:val="24"/>
        </w:rPr>
        <w:t>9</w:t>
      </w:r>
      <w:r w:rsidR="0096451A" w:rsidRPr="0096451A">
        <w:rPr>
          <w:sz w:val="24"/>
          <w:szCs w:val="24"/>
        </w:rPr>
        <w:t xml:space="preserve">.4. постоянными комиссиями Думы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за подписью председателя комиссии.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6451A" w:rsidRPr="0096451A">
        <w:rPr>
          <w:sz w:val="24"/>
          <w:szCs w:val="24"/>
        </w:rPr>
        <w:t>. Ходатайство должно содержать биографические сведения о выдвигаемом кандидате, его трудовой и (или) общественной деятельности, характеристику с кратким описанием достижений и заслуг кандидата.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96451A" w:rsidRPr="0096451A">
        <w:rPr>
          <w:sz w:val="24"/>
          <w:szCs w:val="24"/>
        </w:rPr>
        <w:t>. К ходатайству прилагаются: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96451A" w:rsidRPr="0096451A">
        <w:rPr>
          <w:sz w:val="24"/>
          <w:szCs w:val="24"/>
        </w:rPr>
        <w:t xml:space="preserve">.1. в случае, предусмотренном </w:t>
      </w:r>
      <w:hyperlink w:anchor="P55">
        <w:r w:rsidR="0096451A" w:rsidRPr="0096451A">
          <w:rPr>
            <w:sz w:val="24"/>
            <w:szCs w:val="24"/>
          </w:rPr>
          <w:t>подпунктом 7.1</w:t>
        </w:r>
      </w:hyperlink>
      <w:r w:rsidR="0096451A" w:rsidRPr="0096451A">
        <w:rPr>
          <w:sz w:val="24"/>
          <w:szCs w:val="24"/>
        </w:rPr>
        <w:t>, протокол (выписка из протокола) собрания трудового коллектива организации;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96451A" w:rsidRPr="0096451A">
        <w:rPr>
          <w:sz w:val="24"/>
          <w:szCs w:val="24"/>
        </w:rPr>
        <w:t xml:space="preserve">.2. в случае, предусмотренном </w:t>
      </w:r>
      <w:hyperlink w:anchor="P56">
        <w:r w:rsidR="0096451A" w:rsidRPr="0096451A">
          <w:rPr>
            <w:sz w:val="24"/>
            <w:szCs w:val="24"/>
          </w:rPr>
          <w:t>подпунктом 7.2</w:t>
        </w:r>
      </w:hyperlink>
      <w:r w:rsidR="0096451A" w:rsidRPr="0096451A">
        <w:rPr>
          <w:sz w:val="24"/>
          <w:szCs w:val="24"/>
        </w:rPr>
        <w:t>, решение (протокол или выписка из протокола) руководящего органа общественного объединения;</w:t>
      </w:r>
    </w:p>
    <w:p w:rsidR="0096451A" w:rsidRPr="0096451A" w:rsidRDefault="00EA645D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96451A" w:rsidRPr="0096451A">
        <w:rPr>
          <w:sz w:val="24"/>
          <w:szCs w:val="24"/>
        </w:rPr>
        <w:t xml:space="preserve">.3. в случае, предусмотренном </w:t>
      </w:r>
      <w:hyperlink w:anchor="P58">
        <w:r w:rsidR="0096451A" w:rsidRPr="0096451A">
          <w:rPr>
            <w:sz w:val="24"/>
            <w:szCs w:val="24"/>
          </w:rPr>
          <w:t>подпунктом 7.4</w:t>
        </w:r>
      </w:hyperlink>
      <w:r w:rsidR="0096451A" w:rsidRPr="0096451A">
        <w:rPr>
          <w:sz w:val="24"/>
          <w:szCs w:val="24"/>
        </w:rPr>
        <w:t xml:space="preserve">, протокол (выписка из протокола) заседания постоянной комиссии Думы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округа.</w:t>
      </w:r>
    </w:p>
    <w:p w:rsidR="0096451A" w:rsidRPr="0096451A" w:rsidRDefault="0096451A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>1</w:t>
      </w:r>
      <w:r w:rsidR="00EA645D">
        <w:rPr>
          <w:sz w:val="24"/>
          <w:szCs w:val="24"/>
        </w:rPr>
        <w:t>2.</w:t>
      </w:r>
      <w:r w:rsidRPr="0096451A">
        <w:rPr>
          <w:sz w:val="24"/>
          <w:szCs w:val="24"/>
        </w:rPr>
        <w:t xml:space="preserve"> </w:t>
      </w:r>
      <w:hyperlink w:anchor="P153">
        <w:r w:rsidRPr="0096451A">
          <w:rPr>
            <w:sz w:val="24"/>
            <w:szCs w:val="24"/>
          </w:rPr>
          <w:t>Ходатайство</w:t>
        </w:r>
      </w:hyperlink>
      <w:r w:rsidRPr="0096451A">
        <w:rPr>
          <w:sz w:val="24"/>
          <w:szCs w:val="24"/>
        </w:rPr>
        <w:t xml:space="preserve"> о награждении коллективов организаций всех форм собственности Благодарностью Думы </w:t>
      </w:r>
      <w:proofErr w:type="spellStart"/>
      <w:r w:rsidRPr="00FC5414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 (приложение 2) вносится в письменной форме:</w:t>
      </w:r>
    </w:p>
    <w:p w:rsidR="0096451A" w:rsidRPr="0096451A" w:rsidRDefault="0096451A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>1</w:t>
      </w:r>
      <w:r w:rsidR="00EA645D">
        <w:rPr>
          <w:sz w:val="24"/>
          <w:szCs w:val="24"/>
        </w:rPr>
        <w:t>2</w:t>
      </w:r>
      <w:r w:rsidRPr="0096451A">
        <w:rPr>
          <w:sz w:val="24"/>
          <w:szCs w:val="24"/>
        </w:rPr>
        <w:t xml:space="preserve">.1. Мэром </w:t>
      </w:r>
      <w:proofErr w:type="spellStart"/>
      <w:r w:rsidRPr="00FC5414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округа;</w:t>
      </w:r>
    </w:p>
    <w:p w:rsidR="0096451A" w:rsidRPr="0096451A" w:rsidRDefault="0096451A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>1</w:t>
      </w:r>
      <w:r w:rsidR="00EA645D">
        <w:rPr>
          <w:sz w:val="24"/>
          <w:szCs w:val="24"/>
        </w:rPr>
        <w:t>2</w:t>
      </w:r>
      <w:r w:rsidRPr="0096451A">
        <w:rPr>
          <w:sz w:val="24"/>
          <w:szCs w:val="24"/>
        </w:rPr>
        <w:t xml:space="preserve">.2. депутатом Думы </w:t>
      </w:r>
      <w:proofErr w:type="spellStart"/>
      <w:r w:rsidRPr="00FC5414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округа;</w:t>
      </w:r>
    </w:p>
    <w:p w:rsidR="0096451A" w:rsidRPr="0096451A" w:rsidRDefault="0096451A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>1</w:t>
      </w:r>
      <w:r w:rsidR="00EA645D">
        <w:rPr>
          <w:sz w:val="24"/>
          <w:szCs w:val="24"/>
        </w:rPr>
        <w:t>2</w:t>
      </w:r>
      <w:r w:rsidRPr="0096451A">
        <w:rPr>
          <w:sz w:val="24"/>
          <w:szCs w:val="24"/>
        </w:rPr>
        <w:t>.4. руководителем организации.</w:t>
      </w:r>
    </w:p>
    <w:p w:rsidR="0096451A" w:rsidRPr="0096451A" w:rsidRDefault="0096451A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>1</w:t>
      </w:r>
      <w:r w:rsidR="00EA645D">
        <w:rPr>
          <w:sz w:val="24"/>
          <w:szCs w:val="24"/>
        </w:rPr>
        <w:t>3</w:t>
      </w:r>
      <w:r w:rsidRPr="0096451A">
        <w:rPr>
          <w:sz w:val="24"/>
          <w:szCs w:val="24"/>
        </w:rPr>
        <w:t xml:space="preserve">. Ходатайство о награждении Почетной грамотой, Благодарностью Думы </w:t>
      </w:r>
      <w:proofErr w:type="spellStart"/>
      <w:r w:rsidRPr="00FC5414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 направляется на имя </w:t>
      </w:r>
      <w:r w:rsidR="00707C89" w:rsidRPr="00FC5414">
        <w:rPr>
          <w:sz w:val="24"/>
          <w:szCs w:val="24"/>
        </w:rPr>
        <w:t>п</w:t>
      </w:r>
      <w:r w:rsidRPr="0096451A">
        <w:rPr>
          <w:sz w:val="24"/>
          <w:szCs w:val="24"/>
        </w:rPr>
        <w:t xml:space="preserve">редседателя Думы, регистрируется в аппарате Думы </w:t>
      </w:r>
      <w:proofErr w:type="spellStart"/>
      <w:r w:rsidRPr="00FC5414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муниципального округа</w:t>
      </w:r>
      <w:r w:rsidR="00A505AE" w:rsidRPr="00FC5414">
        <w:rPr>
          <w:sz w:val="24"/>
          <w:szCs w:val="24"/>
        </w:rPr>
        <w:t xml:space="preserve">. Аппарат Думы </w:t>
      </w:r>
      <w:proofErr w:type="spellStart"/>
      <w:r w:rsidR="00A505AE" w:rsidRPr="00FC5414">
        <w:rPr>
          <w:sz w:val="24"/>
          <w:szCs w:val="24"/>
        </w:rPr>
        <w:t>Нижнеилимского</w:t>
      </w:r>
      <w:proofErr w:type="spellEnd"/>
      <w:r w:rsidR="00A505AE" w:rsidRPr="00FC5414">
        <w:rPr>
          <w:sz w:val="24"/>
          <w:szCs w:val="24"/>
        </w:rPr>
        <w:t xml:space="preserve"> муниципального округа проверяет </w:t>
      </w:r>
      <w:proofErr w:type="gramStart"/>
      <w:r w:rsidR="00A505AE" w:rsidRPr="00FC5414">
        <w:rPr>
          <w:sz w:val="24"/>
          <w:szCs w:val="24"/>
        </w:rPr>
        <w:t>наличие  всех</w:t>
      </w:r>
      <w:proofErr w:type="gramEnd"/>
      <w:r w:rsidR="00A505AE" w:rsidRPr="00FC5414">
        <w:rPr>
          <w:sz w:val="24"/>
          <w:szCs w:val="24"/>
        </w:rPr>
        <w:t xml:space="preserve"> прилагаемых к Ходатайству материалов в соответствии с настоящим Положением и направляет в постоянную депутатскую комиссию Думы </w:t>
      </w:r>
      <w:proofErr w:type="spellStart"/>
      <w:r w:rsidR="00A505AE" w:rsidRPr="00FC5414">
        <w:rPr>
          <w:sz w:val="24"/>
          <w:szCs w:val="24"/>
        </w:rPr>
        <w:t>Нижнеилимского</w:t>
      </w:r>
      <w:proofErr w:type="spellEnd"/>
      <w:r w:rsidR="00A505AE" w:rsidRPr="00FC5414">
        <w:rPr>
          <w:sz w:val="24"/>
          <w:szCs w:val="24"/>
        </w:rPr>
        <w:t xml:space="preserve"> муниципального округа по мандатам, Регламенту, депутатской этике и связям со СМИ.</w:t>
      </w:r>
    </w:p>
    <w:p w:rsidR="00C10437" w:rsidRDefault="00C10437" w:rsidP="00354B32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</w:p>
    <w:p w:rsidR="0096451A" w:rsidRPr="0096451A" w:rsidRDefault="0096451A" w:rsidP="00354B32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6451A">
        <w:rPr>
          <w:sz w:val="24"/>
          <w:szCs w:val="24"/>
        </w:rPr>
        <w:t>1</w:t>
      </w:r>
      <w:r w:rsidR="00EA645D">
        <w:rPr>
          <w:sz w:val="24"/>
          <w:szCs w:val="24"/>
        </w:rPr>
        <w:t>4</w:t>
      </w:r>
      <w:r w:rsidRPr="0096451A">
        <w:rPr>
          <w:sz w:val="24"/>
          <w:szCs w:val="24"/>
        </w:rPr>
        <w:t xml:space="preserve">. </w:t>
      </w:r>
      <w:r w:rsidR="00A505AE" w:rsidRPr="0096451A">
        <w:rPr>
          <w:sz w:val="24"/>
          <w:szCs w:val="24"/>
        </w:rPr>
        <w:t>После рассмотрения постоянной комисс</w:t>
      </w:r>
      <w:r w:rsidR="00A505AE" w:rsidRPr="00FC5414">
        <w:rPr>
          <w:sz w:val="24"/>
          <w:szCs w:val="24"/>
        </w:rPr>
        <w:t>ией</w:t>
      </w:r>
      <w:r w:rsidR="00A505AE" w:rsidRPr="0096451A">
        <w:rPr>
          <w:sz w:val="24"/>
          <w:szCs w:val="24"/>
        </w:rPr>
        <w:t xml:space="preserve"> по </w:t>
      </w:r>
      <w:r w:rsidR="00A505AE" w:rsidRPr="00FC5414">
        <w:rPr>
          <w:sz w:val="24"/>
          <w:szCs w:val="24"/>
        </w:rPr>
        <w:t>мандатам</w:t>
      </w:r>
      <w:r w:rsidR="00A505AE" w:rsidRPr="0096451A">
        <w:rPr>
          <w:sz w:val="24"/>
          <w:szCs w:val="24"/>
        </w:rPr>
        <w:t xml:space="preserve">, Регламенту, депутатской </w:t>
      </w:r>
      <w:r w:rsidR="00A505AE" w:rsidRPr="00FC5414">
        <w:rPr>
          <w:sz w:val="24"/>
          <w:szCs w:val="24"/>
        </w:rPr>
        <w:t>этике и связям со СМИ</w:t>
      </w:r>
      <w:r w:rsidR="00A505AE" w:rsidRPr="0096451A">
        <w:rPr>
          <w:sz w:val="24"/>
          <w:szCs w:val="24"/>
        </w:rPr>
        <w:t xml:space="preserve"> вопрос о награждении Почетной грамотой включается в проект повестки очередного заседания Думы </w:t>
      </w:r>
      <w:proofErr w:type="spellStart"/>
      <w:r w:rsidR="00A505AE" w:rsidRPr="00FC5414">
        <w:rPr>
          <w:sz w:val="24"/>
          <w:szCs w:val="24"/>
        </w:rPr>
        <w:t>Нижнеилимского</w:t>
      </w:r>
      <w:proofErr w:type="spellEnd"/>
      <w:r w:rsidR="00A505AE" w:rsidRPr="0096451A">
        <w:rPr>
          <w:sz w:val="24"/>
          <w:szCs w:val="24"/>
        </w:rPr>
        <w:t xml:space="preserve"> муниципального округа. Или не позднее чем через 5 дней принимается постановление Председателя Думы о награждении Благодарностью Думы.</w:t>
      </w:r>
    </w:p>
    <w:p w:rsidR="0096451A" w:rsidRPr="0096451A" w:rsidRDefault="0096451A" w:rsidP="0096451A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</w:p>
    <w:p w:rsidR="0096451A" w:rsidRPr="0096451A" w:rsidRDefault="0096451A" w:rsidP="00354B32">
      <w:pPr>
        <w:widowControl w:val="0"/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96451A">
        <w:rPr>
          <w:b/>
          <w:sz w:val="24"/>
          <w:szCs w:val="24"/>
        </w:rPr>
        <w:t>5. З</w:t>
      </w:r>
      <w:r w:rsidR="00EA645D" w:rsidRPr="0096451A">
        <w:rPr>
          <w:b/>
          <w:sz w:val="24"/>
          <w:szCs w:val="24"/>
        </w:rPr>
        <w:t>аключительные положения</w:t>
      </w:r>
    </w:p>
    <w:p w:rsidR="0096451A" w:rsidRPr="0096451A" w:rsidRDefault="00354B32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C5414">
        <w:rPr>
          <w:sz w:val="24"/>
          <w:szCs w:val="24"/>
        </w:rPr>
        <w:t>1</w:t>
      </w:r>
      <w:r w:rsidR="00EA645D">
        <w:rPr>
          <w:sz w:val="24"/>
          <w:szCs w:val="24"/>
        </w:rPr>
        <w:t>5</w:t>
      </w:r>
      <w:r w:rsidR="0096451A" w:rsidRPr="0096451A">
        <w:rPr>
          <w:sz w:val="24"/>
          <w:szCs w:val="24"/>
        </w:rPr>
        <w:t xml:space="preserve">. Граждане и организации могут представляться к повторному награждению Почетной грамотой, Благодарностью Думы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не ранее трех лет после предыдущего награждения аналогичной наградой.</w:t>
      </w:r>
    </w:p>
    <w:p w:rsidR="0096451A" w:rsidRPr="0096451A" w:rsidRDefault="00354B32" w:rsidP="0096451A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C5414">
        <w:rPr>
          <w:sz w:val="24"/>
          <w:szCs w:val="24"/>
        </w:rPr>
        <w:t>1</w:t>
      </w:r>
      <w:r w:rsidR="00EA645D">
        <w:rPr>
          <w:sz w:val="24"/>
          <w:szCs w:val="24"/>
        </w:rPr>
        <w:t>6</w:t>
      </w:r>
      <w:r w:rsidR="0096451A" w:rsidRPr="0096451A">
        <w:rPr>
          <w:sz w:val="24"/>
          <w:szCs w:val="24"/>
        </w:rPr>
        <w:t xml:space="preserve">. Организацию награждения и </w:t>
      </w:r>
      <w:proofErr w:type="gramStart"/>
      <w:r w:rsidR="0096451A" w:rsidRPr="0096451A">
        <w:rPr>
          <w:sz w:val="24"/>
          <w:szCs w:val="24"/>
        </w:rPr>
        <w:t>учет лиц</w:t>
      </w:r>
      <w:proofErr w:type="gramEnd"/>
      <w:r w:rsidR="0096451A" w:rsidRPr="0096451A">
        <w:rPr>
          <w:sz w:val="24"/>
          <w:szCs w:val="24"/>
        </w:rPr>
        <w:t xml:space="preserve"> награжденных Почетной грамотой, Благодарностью Думы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 осуществляет аппарат Думы </w:t>
      </w:r>
      <w:proofErr w:type="spellStart"/>
      <w:r w:rsidR="0096451A" w:rsidRPr="00FC5414">
        <w:rPr>
          <w:sz w:val="24"/>
          <w:szCs w:val="24"/>
        </w:rPr>
        <w:t>Нижнеилимского</w:t>
      </w:r>
      <w:proofErr w:type="spellEnd"/>
      <w:r w:rsidR="0096451A" w:rsidRPr="0096451A">
        <w:rPr>
          <w:sz w:val="24"/>
          <w:szCs w:val="24"/>
        </w:rPr>
        <w:t xml:space="preserve"> муниципального округа.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354B32" w:rsidRDefault="00354B32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354B32" w:rsidRDefault="00354B32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354B32" w:rsidRDefault="00354B32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EA645D" w:rsidRDefault="00EA645D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EA645D" w:rsidRDefault="00EA645D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EA645D" w:rsidRPr="0096451A" w:rsidRDefault="00EA645D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D81489" w:rsidRDefault="00D81489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D81489">
        <w:rPr>
          <w:sz w:val="24"/>
          <w:szCs w:val="24"/>
        </w:rPr>
        <w:t xml:space="preserve">УСТАНОВЛЕНО </w:t>
      </w:r>
    </w:p>
    <w:p w:rsidR="00D81489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Положени</w:t>
      </w:r>
      <w:r>
        <w:rPr>
          <w:sz w:val="24"/>
          <w:szCs w:val="24"/>
        </w:rPr>
        <w:t>ем</w:t>
      </w:r>
      <w:r w:rsidRPr="0096451A">
        <w:rPr>
          <w:sz w:val="24"/>
          <w:szCs w:val="24"/>
        </w:rPr>
        <w:t xml:space="preserve"> о Почетной </w:t>
      </w:r>
    </w:p>
    <w:p w:rsidR="00D81489" w:rsidRPr="0096451A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грамоте, Благодарности Думы</w:t>
      </w:r>
    </w:p>
    <w:p w:rsidR="00D81489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proofErr w:type="spellStart"/>
      <w:r w:rsidRPr="00354B32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</w:t>
      </w:r>
    </w:p>
    <w:p w:rsidR="00D81489" w:rsidRPr="0096451A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муниципального округа</w:t>
      </w:r>
    </w:p>
    <w:p w:rsidR="00D81489" w:rsidRPr="0096451A" w:rsidRDefault="00D81489" w:rsidP="0096451A">
      <w:pPr>
        <w:widowControl w:val="0"/>
        <w:autoSpaceDE w:val="0"/>
        <w:autoSpaceDN w:val="0"/>
        <w:jc w:val="right"/>
        <w:outlineLvl w:val="1"/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96451A">
        <w:rPr>
          <w:sz w:val="24"/>
          <w:szCs w:val="24"/>
        </w:rPr>
        <w:t>Приложение 1</w:t>
      </w:r>
    </w:p>
    <w:p w:rsidR="00354B32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 xml:space="preserve">к </w:t>
      </w:r>
      <w:bookmarkStart w:id="8" w:name="_Hlk223083281"/>
      <w:r w:rsidRPr="0096451A">
        <w:rPr>
          <w:sz w:val="24"/>
          <w:szCs w:val="24"/>
        </w:rPr>
        <w:t xml:space="preserve">Положению о Почетной грамоте, </w:t>
      </w:r>
    </w:p>
    <w:p w:rsidR="0096451A" w:rsidRPr="0096451A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Благодарности Думы</w:t>
      </w:r>
    </w:p>
    <w:p w:rsidR="00354B32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proofErr w:type="spellStart"/>
      <w:r w:rsidRPr="00354B32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</w:t>
      </w:r>
    </w:p>
    <w:p w:rsidR="0096451A" w:rsidRPr="0096451A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муниципального округа</w:t>
      </w:r>
    </w:p>
    <w:bookmarkEnd w:id="8"/>
    <w:p w:rsidR="0096451A" w:rsidRPr="0096451A" w:rsidRDefault="0096451A" w:rsidP="0096451A">
      <w:pPr>
        <w:widowControl w:val="0"/>
        <w:autoSpaceDE w:val="0"/>
        <w:autoSpaceDN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96451A" w:rsidRPr="0096451A" w:rsidTr="00E836C2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bookmarkStart w:id="9" w:name="P97"/>
            <w:bookmarkEnd w:id="9"/>
            <w:r w:rsidRPr="0096451A">
              <w:rPr>
                <w:sz w:val="24"/>
                <w:szCs w:val="24"/>
              </w:rPr>
              <w:t>ХОДАТАЙСТВО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О НАГРАЖДЕНИИ НАГРАДОЙ ДУМЫ </w:t>
            </w:r>
            <w:r>
              <w:rPr>
                <w:sz w:val="24"/>
                <w:szCs w:val="24"/>
              </w:rPr>
              <w:t>НИЖНЕИЛИМСКОГО</w:t>
            </w:r>
            <w:r w:rsidRPr="0096451A">
              <w:rPr>
                <w:sz w:val="24"/>
                <w:szCs w:val="24"/>
              </w:rPr>
              <w:t xml:space="preserve"> МУНИЦИПАЛЬНОГО ОКРУГА,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(наименование награды Думы </w:t>
            </w:r>
            <w:proofErr w:type="spellStart"/>
            <w:r>
              <w:rPr>
                <w:sz w:val="24"/>
                <w:szCs w:val="24"/>
              </w:rPr>
              <w:t>Нижнеилимского</w:t>
            </w:r>
            <w:proofErr w:type="spellEnd"/>
            <w:r w:rsidRPr="0096451A">
              <w:rPr>
                <w:sz w:val="24"/>
                <w:szCs w:val="24"/>
              </w:rPr>
              <w:t xml:space="preserve"> муниципального округа)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1. Фамилия 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имя, отчество 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2. Должность, место работы (службы) 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(полное наименование организации независимо от организационно-правовой формы и формы собственности (далее - организация), государственного органа Иркутской области, органа местного самоуправления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Нижнеилимского</w:t>
            </w:r>
            <w:proofErr w:type="spellEnd"/>
            <w:r w:rsidRPr="0096451A">
              <w:rPr>
                <w:sz w:val="24"/>
                <w:szCs w:val="24"/>
              </w:rPr>
              <w:t xml:space="preserve"> муниципального округа (далее - орган))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3. Число, месяц, год рождения 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4. Ученая степень, ученое звание, воинское звание, специальное звание, классный чин, дипломатический ранг (при наличии) 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5. Какими государственными наградами Российской Федерации и ведомственными наградами органов государственной власти награжден(а) и год награждения 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6. Какими наградами, почетными званиями Иркутской области и наградами органов местного самоуправления муниципальных образований Иркутской области награжден(а) и год награждения 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7. Краткая характеристика достижений и заслуг для награждения кандидата _________________________________________________________________________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8. Общий трудовой стаж (стаж государственной службы, стаж муниципальной службы) 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9. Стаж работы на территории </w:t>
            </w:r>
            <w:proofErr w:type="spellStart"/>
            <w:r>
              <w:rPr>
                <w:sz w:val="24"/>
                <w:szCs w:val="24"/>
              </w:rPr>
              <w:t>Нижнеилимского</w:t>
            </w:r>
            <w:proofErr w:type="spellEnd"/>
            <w:r w:rsidRPr="0096451A">
              <w:rPr>
                <w:sz w:val="24"/>
                <w:szCs w:val="24"/>
              </w:rPr>
              <w:t xml:space="preserve"> муниципального округа _________________________________________________________________________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10. Информация о трудовой (служебной, общественно полезной и иной общественной) деятельности (включая учебу в образовательных учреждениях среднего профессионального и высшего профессионального образования, военную службу) за последние пять лет ________________________________________________________</w:t>
            </w:r>
          </w:p>
        </w:tc>
      </w:tr>
    </w:tbl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361"/>
        <w:gridCol w:w="4290"/>
        <w:gridCol w:w="1531"/>
      </w:tblGrid>
      <w:tr w:rsidR="0096451A" w:rsidRPr="0096451A" w:rsidTr="00E836C2">
        <w:tc>
          <w:tcPr>
            <w:tcW w:w="170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Дата поступления (месяц, год)</w:t>
            </w:r>
          </w:p>
        </w:tc>
        <w:tc>
          <w:tcPr>
            <w:tcW w:w="136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Дата ухода (месяц, год)</w:t>
            </w:r>
          </w:p>
        </w:tc>
        <w:tc>
          <w:tcPr>
            <w:tcW w:w="4290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Должность с указанием наименования организации (органа) (в соответствии с записями в документах государственного образца об уровне образования и (или) квалификации, военном билете, трудовой книжке)</w:t>
            </w:r>
          </w:p>
        </w:tc>
        <w:tc>
          <w:tcPr>
            <w:tcW w:w="153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Адрес организации (органа)</w:t>
            </w:r>
          </w:p>
        </w:tc>
      </w:tr>
      <w:tr w:rsidR="0096451A" w:rsidRPr="0096451A" w:rsidTr="00E836C2">
        <w:tc>
          <w:tcPr>
            <w:tcW w:w="170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6451A" w:rsidRPr="0096451A" w:rsidTr="00E836C2">
        <w:tc>
          <w:tcPr>
            <w:tcW w:w="170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6451A" w:rsidRPr="0096451A" w:rsidTr="00E836C2">
        <w:tc>
          <w:tcPr>
            <w:tcW w:w="170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6451A" w:rsidRPr="0096451A" w:rsidTr="00E836C2">
        <w:tc>
          <w:tcPr>
            <w:tcW w:w="170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96451A" w:rsidRPr="0096451A" w:rsidTr="00E836C2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11. Иные сведения, имеющие значение при награждении наградой Думы </w:t>
            </w:r>
            <w:proofErr w:type="spellStart"/>
            <w:r>
              <w:rPr>
                <w:sz w:val="24"/>
                <w:szCs w:val="24"/>
              </w:rPr>
              <w:t>Нижнеилимского</w:t>
            </w:r>
            <w:proofErr w:type="spellEnd"/>
            <w:r w:rsidRPr="0096451A">
              <w:rPr>
                <w:sz w:val="24"/>
                <w:szCs w:val="24"/>
              </w:rPr>
              <w:t xml:space="preserve"> муниципального округа 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Руководитель организации (органа) 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(подпись) (фамилия, инициалы)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М.П.</w:t>
            </w:r>
          </w:p>
        </w:tc>
      </w:tr>
    </w:tbl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:rsidR="00D81489" w:rsidRPr="00D81489" w:rsidRDefault="00D81489" w:rsidP="00D81489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D81489">
        <w:rPr>
          <w:sz w:val="24"/>
          <w:szCs w:val="24"/>
        </w:rPr>
        <w:t xml:space="preserve">УСТАНОВЛЕНО </w:t>
      </w:r>
    </w:p>
    <w:p w:rsidR="00D81489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Положени</w:t>
      </w:r>
      <w:r>
        <w:rPr>
          <w:sz w:val="24"/>
          <w:szCs w:val="24"/>
        </w:rPr>
        <w:t>ем</w:t>
      </w:r>
      <w:r w:rsidRPr="0096451A">
        <w:rPr>
          <w:sz w:val="24"/>
          <w:szCs w:val="24"/>
        </w:rPr>
        <w:t xml:space="preserve"> о Почетной </w:t>
      </w:r>
    </w:p>
    <w:p w:rsidR="00D81489" w:rsidRPr="0096451A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грамоте, Благодарности Думы</w:t>
      </w:r>
    </w:p>
    <w:p w:rsidR="00D81489" w:rsidRDefault="00D81489" w:rsidP="00D81489">
      <w:pPr>
        <w:widowControl w:val="0"/>
        <w:autoSpaceDE w:val="0"/>
        <w:autoSpaceDN w:val="0"/>
        <w:jc w:val="right"/>
        <w:rPr>
          <w:sz w:val="24"/>
          <w:szCs w:val="24"/>
        </w:rPr>
      </w:pPr>
      <w:proofErr w:type="spellStart"/>
      <w:r w:rsidRPr="00354B32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</w:t>
      </w:r>
    </w:p>
    <w:p w:rsidR="0096451A" w:rsidRPr="0096451A" w:rsidRDefault="00D81489" w:rsidP="00D81489">
      <w:pPr>
        <w:widowControl w:val="0"/>
        <w:autoSpaceDE w:val="0"/>
        <w:autoSpaceDN w:val="0"/>
        <w:jc w:val="right"/>
        <w:outlineLvl w:val="1"/>
      </w:pPr>
      <w:r w:rsidRPr="0096451A">
        <w:rPr>
          <w:sz w:val="24"/>
          <w:szCs w:val="24"/>
        </w:rPr>
        <w:t>муниципального округа</w:t>
      </w:r>
    </w:p>
    <w:p w:rsidR="00EA645D" w:rsidRDefault="00EA645D" w:rsidP="00D81489">
      <w:pPr>
        <w:widowControl w:val="0"/>
        <w:autoSpaceDE w:val="0"/>
        <w:autoSpaceDN w:val="0"/>
        <w:outlineLvl w:val="1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96451A">
        <w:rPr>
          <w:sz w:val="24"/>
          <w:szCs w:val="24"/>
        </w:rPr>
        <w:t>Приложение 2</w:t>
      </w:r>
    </w:p>
    <w:p w:rsidR="00FC5414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 xml:space="preserve">к Положению о Почетной грамоте, </w:t>
      </w:r>
    </w:p>
    <w:p w:rsidR="0096451A" w:rsidRPr="0096451A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Благодарности Думы</w:t>
      </w:r>
    </w:p>
    <w:p w:rsidR="00FC5414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proofErr w:type="spellStart"/>
      <w:r w:rsidRPr="00FC5414">
        <w:rPr>
          <w:sz w:val="24"/>
          <w:szCs w:val="24"/>
        </w:rPr>
        <w:t>Нижнеилимского</w:t>
      </w:r>
      <w:proofErr w:type="spellEnd"/>
      <w:r w:rsidRPr="0096451A">
        <w:rPr>
          <w:sz w:val="24"/>
          <w:szCs w:val="24"/>
        </w:rPr>
        <w:t xml:space="preserve"> </w:t>
      </w:r>
    </w:p>
    <w:p w:rsidR="0096451A" w:rsidRPr="0096451A" w:rsidRDefault="0096451A" w:rsidP="0096451A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96451A">
        <w:rPr>
          <w:sz w:val="24"/>
          <w:szCs w:val="24"/>
        </w:rPr>
        <w:t>муниципального округа</w:t>
      </w: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96451A" w:rsidRPr="0096451A" w:rsidTr="00E836C2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bookmarkStart w:id="10" w:name="P153"/>
            <w:bookmarkEnd w:id="10"/>
            <w:r w:rsidRPr="0096451A">
              <w:rPr>
                <w:sz w:val="24"/>
                <w:szCs w:val="24"/>
              </w:rPr>
              <w:t>ХОДАТАЙСТВО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О НАГРАЖДЕНИИ БЛАГОДАРНОСТЬЮ ДУМЫ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НИЖНЕИЛИМСКОГО</w:t>
            </w:r>
            <w:r w:rsidRPr="0096451A">
              <w:rPr>
                <w:sz w:val="24"/>
                <w:szCs w:val="24"/>
              </w:rPr>
              <w:t xml:space="preserve"> МУНИЦИПАЛЬНОГО ОКРУГА КОЛЛЕКТИВА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(наименование организации)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1. Должность руководителя, место работы (службы) 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(полное наименование организации независимо от организационно-правовой формы и формы собственности (далее - организация), государственного органа Иркутской области, органа местного самоуправления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Нижнеилимского</w:t>
            </w:r>
            <w:proofErr w:type="spellEnd"/>
            <w:r w:rsidRPr="0096451A">
              <w:rPr>
                <w:sz w:val="24"/>
                <w:szCs w:val="24"/>
              </w:rPr>
              <w:t xml:space="preserve"> района)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2. Фамилия руководителя 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имя, отчество 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Контактный тел., e-</w:t>
            </w:r>
            <w:proofErr w:type="spellStart"/>
            <w:r w:rsidRPr="0096451A">
              <w:rPr>
                <w:sz w:val="24"/>
                <w:szCs w:val="24"/>
              </w:rPr>
              <w:t>mail</w:t>
            </w:r>
            <w:proofErr w:type="spellEnd"/>
            <w:r w:rsidRPr="0096451A">
              <w:rPr>
                <w:sz w:val="24"/>
                <w:szCs w:val="24"/>
              </w:rPr>
              <w:t xml:space="preserve"> 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3. Дата создания предприятия (организации) 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4. Место размещения, территориальная принадлежность (МО) 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5. Отсутствие задолженности по заработной плате 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6. Трудовые, общественные заслуги перед Иркутским муниципальным округом___ ____________________________________________________________________________________________________________________________________________________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7. Краткая характеристика достижений и заслуг для награждения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 xml:space="preserve">8. Иные сведения, имеющие значение при награждении Благодарностью Думы </w:t>
            </w:r>
            <w:proofErr w:type="spellStart"/>
            <w:r>
              <w:rPr>
                <w:sz w:val="24"/>
                <w:szCs w:val="24"/>
              </w:rPr>
              <w:t>Нижнеилимского</w:t>
            </w:r>
            <w:proofErr w:type="spellEnd"/>
            <w:r w:rsidRPr="0096451A">
              <w:rPr>
                <w:sz w:val="24"/>
                <w:szCs w:val="24"/>
              </w:rPr>
              <w:t xml:space="preserve"> муниципального округа___________________________________________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Руководитель организации (органа) _______________________________________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(подпись) (фамилия, инициалы)</w:t>
            </w:r>
          </w:p>
          <w:p w:rsidR="0096451A" w:rsidRPr="0096451A" w:rsidRDefault="0096451A" w:rsidP="0096451A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96451A">
              <w:rPr>
                <w:sz w:val="24"/>
                <w:szCs w:val="24"/>
              </w:rPr>
              <w:t>М.П.</w:t>
            </w:r>
          </w:p>
        </w:tc>
      </w:tr>
    </w:tbl>
    <w:p w:rsidR="0096451A" w:rsidRPr="0096451A" w:rsidRDefault="0096451A" w:rsidP="0096451A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1848C2">
      <w:pPr>
        <w:pStyle w:val="4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F14835" w:rsidRDefault="00F14835" w:rsidP="00D81489">
      <w:pPr>
        <w:pStyle w:val="4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bidi="ru-RU"/>
        </w:rPr>
      </w:pPr>
    </w:p>
    <w:sectPr w:rsidR="00F14835" w:rsidSect="00861E68">
      <w:pgSz w:w="11907" w:h="16840" w:code="9"/>
      <w:pgMar w:top="284" w:right="567" w:bottom="709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DA42B4F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CF9E981C"/>
    <w:lvl w:ilvl="0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75B6E35"/>
    <w:multiLevelType w:val="hybridMultilevel"/>
    <w:tmpl w:val="FB06CD24"/>
    <w:lvl w:ilvl="0" w:tplc="76F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E40FF4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E1A273D"/>
    <w:multiLevelType w:val="hybridMultilevel"/>
    <w:tmpl w:val="C2389166"/>
    <w:lvl w:ilvl="0" w:tplc="7F42AF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6C0478"/>
    <w:multiLevelType w:val="multilevel"/>
    <w:tmpl w:val="834EEB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9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  <w:color w:val="000000"/>
      </w:rPr>
    </w:lvl>
  </w:abstractNum>
  <w:abstractNum w:abstractNumId="11" w15:restartNumberingAfterBreak="0">
    <w:nsid w:val="1D877E22"/>
    <w:multiLevelType w:val="hybridMultilevel"/>
    <w:tmpl w:val="FFA4D2DA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806D7F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2DB93BC7"/>
    <w:multiLevelType w:val="hybridMultilevel"/>
    <w:tmpl w:val="44327D28"/>
    <w:lvl w:ilvl="0" w:tplc="E932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4401E">
      <w:numFmt w:val="none"/>
      <w:lvlText w:val=""/>
      <w:lvlJc w:val="left"/>
      <w:pPr>
        <w:tabs>
          <w:tab w:val="num" w:pos="360"/>
        </w:tabs>
      </w:pPr>
    </w:lvl>
    <w:lvl w:ilvl="2" w:tplc="0B4484F6">
      <w:numFmt w:val="none"/>
      <w:lvlText w:val=""/>
      <w:lvlJc w:val="left"/>
      <w:pPr>
        <w:tabs>
          <w:tab w:val="num" w:pos="360"/>
        </w:tabs>
      </w:pPr>
    </w:lvl>
    <w:lvl w:ilvl="3" w:tplc="46C8C682">
      <w:numFmt w:val="none"/>
      <w:lvlText w:val=""/>
      <w:lvlJc w:val="left"/>
      <w:pPr>
        <w:tabs>
          <w:tab w:val="num" w:pos="360"/>
        </w:tabs>
      </w:pPr>
    </w:lvl>
    <w:lvl w:ilvl="4" w:tplc="E8C8F2C2">
      <w:numFmt w:val="none"/>
      <w:lvlText w:val=""/>
      <w:lvlJc w:val="left"/>
      <w:pPr>
        <w:tabs>
          <w:tab w:val="num" w:pos="360"/>
        </w:tabs>
      </w:pPr>
    </w:lvl>
    <w:lvl w:ilvl="5" w:tplc="A6D49F78">
      <w:numFmt w:val="none"/>
      <w:lvlText w:val=""/>
      <w:lvlJc w:val="left"/>
      <w:pPr>
        <w:tabs>
          <w:tab w:val="num" w:pos="360"/>
        </w:tabs>
      </w:pPr>
    </w:lvl>
    <w:lvl w:ilvl="6" w:tplc="36B09040">
      <w:numFmt w:val="none"/>
      <w:lvlText w:val=""/>
      <w:lvlJc w:val="left"/>
      <w:pPr>
        <w:tabs>
          <w:tab w:val="num" w:pos="360"/>
        </w:tabs>
      </w:pPr>
    </w:lvl>
    <w:lvl w:ilvl="7" w:tplc="77F446F0">
      <w:numFmt w:val="none"/>
      <w:lvlText w:val=""/>
      <w:lvlJc w:val="left"/>
      <w:pPr>
        <w:tabs>
          <w:tab w:val="num" w:pos="360"/>
        </w:tabs>
      </w:pPr>
    </w:lvl>
    <w:lvl w:ilvl="8" w:tplc="C6845F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E257865"/>
    <w:multiLevelType w:val="multilevel"/>
    <w:tmpl w:val="8618BB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30B260F9"/>
    <w:multiLevelType w:val="hybridMultilevel"/>
    <w:tmpl w:val="057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921C8"/>
    <w:multiLevelType w:val="multilevel"/>
    <w:tmpl w:val="4FE44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75D28E4"/>
    <w:multiLevelType w:val="singleLevel"/>
    <w:tmpl w:val="E00E1F18"/>
    <w:lvl w:ilvl="0">
      <w:start w:val="1"/>
      <w:numFmt w:val="decimal"/>
      <w:lvlText w:val="%1."/>
      <w:lvlJc w:val="left"/>
    </w:lvl>
  </w:abstractNum>
  <w:abstractNum w:abstractNumId="18" w15:restartNumberingAfterBreak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B867ED"/>
    <w:multiLevelType w:val="multilevel"/>
    <w:tmpl w:val="54AE27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53A64003"/>
    <w:multiLevelType w:val="hybridMultilevel"/>
    <w:tmpl w:val="822E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5C59174C"/>
    <w:multiLevelType w:val="hybridMultilevel"/>
    <w:tmpl w:val="CC1E4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0F5BE6"/>
    <w:multiLevelType w:val="hybridMultilevel"/>
    <w:tmpl w:val="12ACC890"/>
    <w:lvl w:ilvl="0" w:tplc="AF304C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D4B3FBB"/>
    <w:multiLevelType w:val="hybridMultilevel"/>
    <w:tmpl w:val="FC90B10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D76615"/>
    <w:multiLevelType w:val="hybridMultilevel"/>
    <w:tmpl w:val="92F2E79C"/>
    <w:lvl w:ilvl="0" w:tplc="D01EBB1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BB7EF3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2CE0D63"/>
    <w:multiLevelType w:val="multilevel"/>
    <w:tmpl w:val="A6186C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 w15:restartNumberingAfterBreak="0">
    <w:nsid w:val="75E65B09"/>
    <w:multiLevelType w:val="multilevel"/>
    <w:tmpl w:val="E482D45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77720F64"/>
    <w:multiLevelType w:val="multilevel"/>
    <w:tmpl w:val="58B0E2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77AF51B1"/>
    <w:multiLevelType w:val="multilevel"/>
    <w:tmpl w:val="7754762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 w15:restartNumberingAfterBreak="0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98A62F0"/>
    <w:multiLevelType w:val="multilevel"/>
    <w:tmpl w:val="2CCE4E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6" w15:restartNumberingAfterBreak="0">
    <w:nsid w:val="7A9E446C"/>
    <w:multiLevelType w:val="multilevel"/>
    <w:tmpl w:val="601EB5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 w15:restartNumberingAfterBreak="0">
    <w:nsid w:val="7AC81D48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7EEC6AE5"/>
    <w:multiLevelType w:val="hybridMultilevel"/>
    <w:tmpl w:val="2910C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7"/>
  </w:num>
  <w:num w:numId="3">
    <w:abstractNumId w:val="24"/>
  </w:num>
  <w:num w:numId="4">
    <w:abstractNumId w:val="11"/>
  </w:num>
  <w:num w:numId="5">
    <w:abstractNumId w:val="33"/>
  </w:num>
  <w:num w:numId="6">
    <w:abstractNumId w:val="22"/>
  </w:num>
  <w:num w:numId="7">
    <w:abstractNumId w:val="14"/>
  </w:num>
  <w:num w:numId="8">
    <w:abstractNumId w:val="31"/>
  </w:num>
  <w:num w:numId="9">
    <w:abstractNumId w:val="36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9"/>
  </w:num>
  <w:num w:numId="1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34"/>
  </w:num>
  <w:num w:numId="17">
    <w:abstractNumId w:val="16"/>
  </w:num>
  <w:num w:numId="18">
    <w:abstractNumId w:val="23"/>
  </w:num>
  <w:num w:numId="19">
    <w:abstractNumId w:val="20"/>
  </w:num>
  <w:num w:numId="20">
    <w:abstractNumId w:val="17"/>
  </w:num>
  <w:num w:numId="21">
    <w:abstractNumId w:val="21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0"/>
  </w:num>
  <w:num w:numId="26">
    <w:abstractNumId w:val="1"/>
  </w:num>
  <w:num w:numId="27">
    <w:abstractNumId w:val="35"/>
  </w:num>
  <w:num w:numId="28">
    <w:abstractNumId w:val="2"/>
  </w:num>
  <w:num w:numId="29">
    <w:abstractNumId w:val="3"/>
  </w:num>
  <w:num w:numId="30">
    <w:abstractNumId w:val="30"/>
  </w:num>
  <w:num w:numId="31">
    <w:abstractNumId w:val="28"/>
  </w:num>
  <w:num w:numId="32">
    <w:abstractNumId w:val="37"/>
  </w:num>
  <w:num w:numId="33">
    <w:abstractNumId w:val="8"/>
  </w:num>
  <w:num w:numId="34">
    <w:abstractNumId w:val="12"/>
  </w:num>
  <w:num w:numId="35">
    <w:abstractNumId w:val="10"/>
  </w:num>
  <w:num w:numId="36">
    <w:abstractNumId w:val="4"/>
  </w:num>
  <w:num w:numId="37">
    <w:abstractNumId w:val="32"/>
  </w:num>
  <w:num w:numId="38">
    <w:abstractNumId w:val="5"/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A"/>
    <w:rsid w:val="00003FBD"/>
    <w:rsid w:val="000056D2"/>
    <w:rsid w:val="000133A5"/>
    <w:rsid w:val="00013F2B"/>
    <w:rsid w:val="00021664"/>
    <w:rsid w:val="000338DB"/>
    <w:rsid w:val="000449A4"/>
    <w:rsid w:val="0004532A"/>
    <w:rsid w:val="00051A1F"/>
    <w:rsid w:val="00057B59"/>
    <w:rsid w:val="000829A2"/>
    <w:rsid w:val="000850B5"/>
    <w:rsid w:val="000A589D"/>
    <w:rsid w:val="000B1EC6"/>
    <w:rsid w:val="000B41F7"/>
    <w:rsid w:val="000E14EB"/>
    <w:rsid w:val="001025A4"/>
    <w:rsid w:val="00102A2B"/>
    <w:rsid w:val="00116B6E"/>
    <w:rsid w:val="00120C65"/>
    <w:rsid w:val="0013652B"/>
    <w:rsid w:val="0014137F"/>
    <w:rsid w:val="001504F8"/>
    <w:rsid w:val="00161529"/>
    <w:rsid w:val="00163259"/>
    <w:rsid w:val="001848C2"/>
    <w:rsid w:val="00185264"/>
    <w:rsid w:val="00191AF8"/>
    <w:rsid w:val="001950BA"/>
    <w:rsid w:val="00195E5D"/>
    <w:rsid w:val="0019685D"/>
    <w:rsid w:val="001A2DE5"/>
    <w:rsid w:val="001A5BE2"/>
    <w:rsid w:val="001B0EC2"/>
    <w:rsid w:val="001B2C6D"/>
    <w:rsid w:val="001C4298"/>
    <w:rsid w:val="001D1B25"/>
    <w:rsid w:val="001D2F14"/>
    <w:rsid w:val="001D4D5E"/>
    <w:rsid w:val="001E09A1"/>
    <w:rsid w:val="001E4EDB"/>
    <w:rsid w:val="001F21A1"/>
    <w:rsid w:val="001F23A1"/>
    <w:rsid w:val="00202A5A"/>
    <w:rsid w:val="0020442E"/>
    <w:rsid w:val="002130B3"/>
    <w:rsid w:val="00230685"/>
    <w:rsid w:val="002346DF"/>
    <w:rsid w:val="00247B1F"/>
    <w:rsid w:val="0027170C"/>
    <w:rsid w:val="002A1449"/>
    <w:rsid w:val="002A67F6"/>
    <w:rsid w:val="002B37DD"/>
    <w:rsid w:val="002B4F9D"/>
    <w:rsid w:val="002D11C0"/>
    <w:rsid w:val="002D7C3C"/>
    <w:rsid w:val="002F6C49"/>
    <w:rsid w:val="003032A6"/>
    <w:rsid w:val="00304DA5"/>
    <w:rsid w:val="00316053"/>
    <w:rsid w:val="00316260"/>
    <w:rsid w:val="00320917"/>
    <w:rsid w:val="00323BEE"/>
    <w:rsid w:val="00336193"/>
    <w:rsid w:val="003372DA"/>
    <w:rsid w:val="00352CC7"/>
    <w:rsid w:val="00354B32"/>
    <w:rsid w:val="00360FC3"/>
    <w:rsid w:val="00371155"/>
    <w:rsid w:val="0037684B"/>
    <w:rsid w:val="00387F83"/>
    <w:rsid w:val="00390D2A"/>
    <w:rsid w:val="003A1096"/>
    <w:rsid w:val="003A4E00"/>
    <w:rsid w:val="003B4418"/>
    <w:rsid w:val="003B71E2"/>
    <w:rsid w:val="003C1498"/>
    <w:rsid w:val="003C21EA"/>
    <w:rsid w:val="003C5AD7"/>
    <w:rsid w:val="003D15DA"/>
    <w:rsid w:val="003D1F9B"/>
    <w:rsid w:val="003D2140"/>
    <w:rsid w:val="003F00A1"/>
    <w:rsid w:val="004135B9"/>
    <w:rsid w:val="00422AC0"/>
    <w:rsid w:val="00423668"/>
    <w:rsid w:val="004302E0"/>
    <w:rsid w:val="004304AC"/>
    <w:rsid w:val="004327A2"/>
    <w:rsid w:val="00434AB6"/>
    <w:rsid w:val="004450A7"/>
    <w:rsid w:val="00456790"/>
    <w:rsid w:val="00456D1E"/>
    <w:rsid w:val="00463403"/>
    <w:rsid w:val="00465942"/>
    <w:rsid w:val="00475222"/>
    <w:rsid w:val="0048452E"/>
    <w:rsid w:val="004A2184"/>
    <w:rsid w:val="004A5F8E"/>
    <w:rsid w:val="004B5B70"/>
    <w:rsid w:val="004C15A2"/>
    <w:rsid w:val="004D05CA"/>
    <w:rsid w:val="004D3940"/>
    <w:rsid w:val="004F1AEE"/>
    <w:rsid w:val="00501080"/>
    <w:rsid w:val="00530C00"/>
    <w:rsid w:val="00556E30"/>
    <w:rsid w:val="00561BCD"/>
    <w:rsid w:val="00567559"/>
    <w:rsid w:val="00584E22"/>
    <w:rsid w:val="00592511"/>
    <w:rsid w:val="005A4BFD"/>
    <w:rsid w:val="005A6BE5"/>
    <w:rsid w:val="005B25E7"/>
    <w:rsid w:val="005C2137"/>
    <w:rsid w:val="005C3008"/>
    <w:rsid w:val="005C31CF"/>
    <w:rsid w:val="005D081C"/>
    <w:rsid w:val="005E0E1A"/>
    <w:rsid w:val="005E1730"/>
    <w:rsid w:val="006058C8"/>
    <w:rsid w:val="00641A68"/>
    <w:rsid w:val="00652274"/>
    <w:rsid w:val="00654E69"/>
    <w:rsid w:val="0066011A"/>
    <w:rsid w:val="00663AA6"/>
    <w:rsid w:val="00667EFA"/>
    <w:rsid w:val="006703DB"/>
    <w:rsid w:val="0067150A"/>
    <w:rsid w:val="00672F9E"/>
    <w:rsid w:val="006766B3"/>
    <w:rsid w:val="00677850"/>
    <w:rsid w:val="006871FB"/>
    <w:rsid w:val="00687384"/>
    <w:rsid w:val="006932D3"/>
    <w:rsid w:val="00694E96"/>
    <w:rsid w:val="00696F27"/>
    <w:rsid w:val="006A13DE"/>
    <w:rsid w:val="006A289C"/>
    <w:rsid w:val="006B67CE"/>
    <w:rsid w:val="006B719A"/>
    <w:rsid w:val="006C4978"/>
    <w:rsid w:val="006D53DD"/>
    <w:rsid w:val="006E5700"/>
    <w:rsid w:val="006F3451"/>
    <w:rsid w:val="0070107A"/>
    <w:rsid w:val="00702E4D"/>
    <w:rsid w:val="00707C89"/>
    <w:rsid w:val="00715C20"/>
    <w:rsid w:val="00725BDA"/>
    <w:rsid w:val="00736676"/>
    <w:rsid w:val="00737886"/>
    <w:rsid w:val="00745701"/>
    <w:rsid w:val="00750A74"/>
    <w:rsid w:val="007547A5"/>
    <w:rsid w:val="00760005"/>
    <w:rsid w:val="00775B0A"/>
    <w:rsid w:val="00777B54"/>
    <w:rsid w:val="00786948"/>
    <w:rsid w:val="0079016B"/>
    <w:rsid w:val="00794769"/>
    <w:rsid w:val="007A39D4"/>
    <w:rsid w:val="007B5204"/>
    <w:rsid w:val="007B5E89"/>
    <w:rsid w:val="007C0642"/>
    <w:rsid w:val="007C13CC"/>
    <w:rsid w:val="007C18DC"/>
    <w:rsid w:val="007C3D4F"/>
    <w:rsid w:val="007E165E"/>
    <w:rsid w:val="00810B91"/>
    <w:rsid w:val="008126D9"/>
    <w:rsid w:val="0082059E"/>
    <w:rsid w:val="00822F56"/>
    <w:rsid w:val="00837608"/>
    <w:rsid w:val="0084778A"/>
    <w:rsid w:val="00847849"/>
    <w:rsid w:val="008560ED"/>
    <w:rsid w:val="00861E68"/>
    <w:rsid w:val="0087220D"/>
    <w:rsid w:val="00887168"/>
    <w:rsid w:val="00895CE4"/>
    <w:rsid w:val="008A38A3"/>
    <w:rsid w:val="008A3B49"/>
    <w:rsid w:val="008A3D36"/>
    <w:rsid w:val="008C401D"/>
    <w:rsid w:val="008C4995"/>
    <w:rsid w:val="008D2970"/>
    <w:rsid w:val="008F3407"/>
    <w:rsid w:val="008F4C2D"/>
    <w:rsid w:val="008F59AD"/>
    <w:rsid w:val="00910E3D"/>
    <w:rsid w:val="0091733F"/>
    <w:rsid w:val="00946457"/>
    <w:rsid w:val="0096451A"/>
    <w:rsid w:val="00975003"/>
    <w:rsid w:val="00980D93"/>
    <w:rsid w:val="009811F9"/>
    <w:rsid w:val="009935D5"/>
    <w:rsid w:val="00996043"/>
    <w:rsid w:val="009A477C"/>
    <w:rsid w:val="009A5F7C"/>
    <w:rsid w:val="009B56F0"/>
    <w:rsid w:val="009C6DD6"/>
    <w:rsid w:val="009D0056"/>
    <w:rsid w:val="009D2668"/>
    <w:rsid w:val="009E67C9"/>
    <w:rsid w:val="00A02A11"/>
    <w:rsid w:val="00A03A3A"/>
    <w:rsid w:val="00A16361"/>
    <w:rsid w:val="00A505AE"/>
    <w:rsid w:val="00A802CA"/>
    <w:rsid w:val="00AA116B"/>
    <w:rsid w:val="00AA1882"/>
    <w:rsid w:val="00AB3A9B"/>
    <w:rsid w:val="00AD45E9"/>
    <w:rsid w:val="00AE47F5"/>
    <w:rsid w:val="00AF13E4"/>
    <w:rsid w:val="00B15F72"/>
    <w:rsid w:val="00B37799"/>
    <w:rsid w:val="00B571D3"/>
    <w:rsid w:val="00B62F6F"/>
    <w:rsid w:val="00B71B35"/>
    <w:rsid w:val="00B80B08"/>
    <w:rsid w:val="00B8142E"/>
    <w:rsid w:val="00B83B37"/>
    <w:rsid w:val="00B926C5"/>
    <w:rsid w:val="00B94C12"/>
    <w:rsid w:val="00B94FA2"/>
    <w:rsid w:val="00B97089"/>
    <w:rsid w:val="00BA3F70"/>
    <w:rsid w:val="00BC24D8"/>
    <w:rsid w:val="00BC6E1F"/>
    <w:rsid w:val="00BF3E80"/>
    <w:rsid w:val="00BF59FC"/>
    <w:rsid w:val="00BF5B1A"/>
    <w:rsid w:val="00C05E33"/>
    <w:rsid w:val="00C10437"/>
    <w:rsid w:val="00C31CB8"/>
    <w:rsid w:val="00C34E20"/>
    <w:rsid w:val="00C35DF9"/>
    <w:rsid w:val="00C378F5"/>
    <w:rsid w:val="00C41AA2"/>
    <w:rsid w:val="00C4584C"/>
    <w:rsid w:val="00C675C6"/>
    <w:rsid w:val="00C70ADF"/>
    <w:rsid w:val="00C7169C"/>
    <w:rsid w:val="00C7615A"/>
    <w:rsid w:val="00C96DCF"/>
    <w:rsid w:val="00CB3D2C"/>
    <w:rsid w:val="00CC1E79"/>
    <w:rsid w:val="00CC651B"/>
    <w:rsid w:val="00CC7FB9"/>
    <w:rsid w:val="00CD5BDB"/>
    <w:rsid w:val="00CE50BD"/>
    <w:rsid w:val="00CF495A"/>
    <w:rsid w:val="00CF6DC4"/>
    <w:rsid w:val="00D010B7"/>
    <w:rsid w:val="00D02FA4"/>
    <w:rsid w:val="00D03794"/>
    <w:rsid w:val="00D138C2"/>
    <w:rsid w:val="00D21B53"/>
    <w:rsid w:val="00D365E5"/>
    <w:rsid w:val="00D402C0"/>
    <w:rsid w:val="00D458EC"/>
    <w:rsid w:val="00D51339"/>
    <w:rsid w:val="00D52CF0"/>
    <w:rsid w:val="00D555FA"/>
    <w:rsid w:val="00D63309"/>
    <w:rsid w:val="00D6364F"/>
    <w:rsid w:val="00D64744"/>
    <w:rsid w:val="00D81489"/>
    <w:rsid w:val="00D9098B"/>
    <w:rsid w:val="00D92221"/>
    <w:rsid w:val="00D92A4F"/>
    <w:rsid w:val="00DA156A"/>
    <w:rsid w:val="00DC2C94"/>
    <w:rsid w:val="00DC4AC6"/>
    <w:rsid w:val="00DE7A05"/>
    <w:rsid w:val="00E0182B"/>
    <w:rsid w:val="00E40FF7"/>
    <w:rsid w:val="00E62D5A"/>
    <w:rsid w:val="00E63BC8"/>
    <w:rsid w:val="00E92854"/>
    <w:rsid w:val="00EA5966"/>
    <w:rsid w:val="00EA6245"/>
    <w:rsid w:val="00EA645D"/>
    <w:rsid w:val="00EB3085"/>
    <w:rsid w:val="00EB5777"/>
    <w:rsid w:val="00EB72C7"/>
    <w:rsid w:val="00EC3764"/>
    <w:rsid w:val="00EC3A49"/>
    <w:rsid w:val="00EC7F85"/>
    <w:rsid w:val="00ED1416"/>
    <w:rsid w:val="00EE40D1"/>
    <w:rsid w:val="00EE7CC3"/>
    <w:rsid w:val="00EF5E50"/>
    <w:rsid w:val="00F11486"/>
    <w:rsid w:val="00F14835"/>
    <w:rsid w:val="00F26069"/>
    <w:rsid w:val="00F278D1"/>
    <w:rsid w:val="00F30258"/>
    <w:rsid w:val="00F34DCC"/>
    <w:rsid w:val="00F363B5"/>
    <w:rsid w:val="00F367AC"/>
    <w:rsid w:val="00F4434F"/>
    <w:rsid w:val="00F5158B"/>
    <w:rsid w:val="00F53E54"/>
    <w:rsid w:val="00F5713D"/>
    <w:rsid w:val="00F61AF1"/>
    <w:rsid w:val="00F64E8D"/>
    <w:rsid w:val="00F756FD"/>
    <w:rsid w:val="00F94000"/>
    <w:rsid w:val="00FA108D"/>
    <w:rsid w:val="00FB66A1"/>
    <w:rsid w:val="00FC1EE2"/>
    <w:rsid w:val="00FC53B2"/>
    <w:rsid w:val="00FC5414"/>
    <w:rsid w:val="00FC68EB"/>
    <w:rsid w:val="00FD03BD"/>
    <w:rsid w:val="00FD36E4"/>
    <w:rsid w:val="00FD5DC5"/>
    <w:rsid w:val="00FE066E"/>
    <w:rsid w:val="00FE3899"/>
    <w:rsid w:val="00FF1CEC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3F6BC"/>
  <w15:docId w15:val="{6445ECEB-4A65-46BF-88E4-512E53BB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66B3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90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3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3">
    <w:name w:val="Balloon Text"/>
    <w:basedOn w:val="a"/>
    <w:semiHidden/>
    <w:rsid w:val="004302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8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5A6BE5"/>
    <w:pPr>
      <w:jc w:val="center"/>
    </w:pPr>
    <w:rPr>
      <w:szCs w:val="24"/>
      <w:lang w:val="x-none" w:eastAsia="x-none"/>
    </w:rPr>
  </w:style>
  <w:style w:type="character" w:customStyle="1" w:styleId="10">
    <w:name w:val="Заголовок 1 Знак"/>
    <w:link w:val="1"/>
    <w:rsid w:val="00390D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6">
    <w:name w:val="Body Text Indent"/>
    <w:basedOn w:val="a"/>
    <w:link w:val="a7"/>
    <w:rsid w:val="00163259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163259"/>
    <w:rPr>
      <w:sz w:val="28"/>
      <w:szCs w:val="28"/>
    </w:rPr>
  </w:style>
  <w:style w:type="paragraph" w:styleId="3">
    <w:name w:val="Body Text 3"/>
    <w:basedOn w:val="a"/>
    <w:link w:val="30"/>
    <w:rsid w:val="00163259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163259"/>
    <w:rPr>
      <w:sz w:val="16"/>
      <w:szCs w:val="16"/>
    </w:rPr>
  </w:style>
  <w:style w:type="table" w:styleId="a8">
    <w:name w:val="Table Grid"/>
    <w:basedOn w:val="a1"/>
    <w:uiPriority w:val="59"/>
    <w:rsid w:val="003B71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DE7A05"/>
    <w:pPr>
      <w:ind w:left="720"/>
      <w:contextualSpacing/>
    </w:pPr>
    <w:rPr>
      <w:sz w:val="24"/>
      <w:szCs w:val="24"/>
    </w:rPr>
  </w:style>
  <w:style w:type="paragraph" w:styleId="aa">
    <w:name w:val="No Spacing"/>
    <w:uiPriority w:val="1"/>
    <w:qFormat/>
    <w:rsid w:val="005C31CF"/>
    <w:rPr>
      <w:rFonts w:ascii="Calibri" w:hAnsi="Calibri"/>
      <w:sz w:val="22"/>
      <w:szCs w:val="22"/>
    </w:rPr>
  </w:style>
  <w:style w:type="paragraph" w:customStyle="1" w:styleId="Style6">
    <w:name w:val="Style6"/>
    <w:basedOn w:val="a"/>
    <w:uiPriority w:val="99"/>
    <w:rsid w:val="008D2970"/>
    <w:pPr>
      <w:widowControl w:val="0"/>
      <w:autoSpaceDE w:val="0"/>
      <w:autoSpaceDN w:val="0"/>
      <w:adjustRightInd w:val="0"/>
      <w:spacing w:line="33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710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8D2970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character" w:customStyle="1" w:styleId="FontStyle24">
    <w:name w:val="Font Style24"/>
    <w:uiPriority w:val="99"/>
    <w:rsid w:val="008D29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8D297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125"/>
    </w:pPr>
    <w:rPr>
      <w:sz w:val="24"/>
      <w:szCs w:val="24"/>
    </w:rPr>
  </w:style>
  <w:style w:type="character" w:customStyle="1" w:styleId="FontStyle22">
    <w:name w:val="Font Style22"/>
    <w:uiPriority w:val="99"/>
    <w:rsid w:val="008D2970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 Знак"/>
    <w:link w:val="a4"/>
    <w:uiPriority w:val="99"/>
    <w:rsid w:val="0091733F"/>
    <w:rPr>
      <w:sz w:val="28"/>
      <w:szCs w:val="24"/>
    </w:rPr>
  </w:style>
  <w:style w:type="character" w:customStyle="1" w:styleId="11">
    <w:name w:val="Заголовок №1_"/>
    <w:link w:val="12"/>
    <w:uiPriority w:val="99"/>
    <w:rsid w:val="002F6C49"/>
    <w:rPr>
      <w:b/>
      <w:bCs/>
      <w:spacing w:val="6"/>
      <w:sz w:val="21"/>
      <w:szCs w:val="21"/>
      <w:shd w:val="clear" w:color="auto" w:fill="FFFFFF"/>
    </w:rPr>
  </w:style>
  <w:style w:type="character" w:customStyle="1" w:styleId="2">
    <w:name w:val="Заголовок №2_"/>
    <w:link w:val="20"/>
    <w:rsid w:val="002F6C49"/>
    <w:rPr>
      <w:b/>
      <w:bCs/>
      <w:spacing w:val="6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F6C49"/>
    <w:pPr>
      <w:widowControl w:val="0"/>
      <w:shd w:val="clear" w:color="auto" w:fill="FFFFFF"/>
      <w:spacing w:before="480" w:line="278" w:lineRule="exact"/>
      <w:jc w:val="center"/>
      <w:outlineLvl w:val="0"/>
    </w:pPr>
    <w:rPr>
      <w:b/>
      <w:bCs/>
      <w:spacing w:val="6"/>
      <w:sz w:val="21"/>
      <w:szCs w:val="21"/>
      <w:lang w:val="x-none" w:eastAsia="x-none"/>
    </w:rPr>
  </w:style>
  <w:style w:type="paragraph" w:customStyle="1" w:styleId="20">
    <w:name w:val="Заголовок №2"/>
    <w:basedOn w:val="a"/>
    <w:link w:val="2"/>
    <w:rsid w:val="002F6C49"/>
    <w:pPr>
      <w:widowControl w:val="0"/>
      <w:shd w:val="clear" w:color="auto" w:fill="FFFFFF"/>
      <w:spacing w:before="240" w:line="274" w:lineRule="exact"/>
      <w:jc w:val="both"/>
      <w:outlineLvl w:val="1"/>
    </w:pPr>
    <w:rPr>
      <w:b/>
      <w:bCs/>
      <w:spacing w:val="6"/>
      <w:sz w:val="21"/>
      <w:szCs w:val="21"/>
      <w:lang w:val="x-none" w:eastAsia="x-none"/>
    </w:rPr>
  </w:style>
  <w:style w:type="character" w:customStyle="1" w:styleId="4">
    <w:name w:val="Основной текст (4)_"/>
    <w:link w:val="40"/>
    <w:rsid w:val="00672F9E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2F9E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  <w:lang w:val="x-none" w:eastAsia="x-none"/>
    </w:rPr>
  </w:style>
  <w:style w:type="paragraph" w:customStyle="1" w:styleId="Default">
    <w:name w:val="Default"/>
    <w:rsid w:val="00FC1EE2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21">
    <w:name w:val="Основной текст (2)"/>
    <w:rsid w:val="00F940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docdata">
    <w:name w:val="docdata"/>
    <w:aliases w:val="docy,v5,6583,bqiaagaaeyqcaaagiaiaaanzegaabcywaaaaaaaaaaaaaaaaaaaaaaaaaaaaaaaaaaaaaaaaaaaaaaaaaaaaaaaaaaaaaaaaaaaaaaaaaaaaaaaaaaaaaaaaaaaaaaaaaaaaaaaaaaaaaaaaaaaaaaaaaaaaaaaaaaaaaaaaaaaaaaaaaaaaaaaaaaaaaaaaaaaaaaaaaaaaaaaaaaaaaaaaaaaaaaaaaaaaaaaa"/>
    <w:basedOn w:val="a0"/>
    <w:rsid w:val="004A2184"/>
  </w:style>
  <w:style w:type="paragraph" w:customStyle="1" w:styleId="24112">
    <w:name w:val="24112"/>
    <w:aliases w:val="bqiaagaaeyqcaaagiaiaaao1wwaabcnbaaaaaaaaaaaaaaaaaaaaaaaaaaaaaaaaaaaaaaaaaaaaaaaaaaaaaaaaaaaaaaaaaaaaaaaaaaaaaaaaaaaaaaaaaaaaaaaaaaaaaaaaaaaaaaaaaaaaaaaaaaaaaaaaaaaaaaaaaaaaaaaaaaaaaaaaaaaaaaaaaaaaaaaaaaaaaaaaaaaaaaaaaaaaaaaaaaaaaaa"/>
    <w:basedOn w:val="a"/>
    <w:rsid w:val="004A218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4A2184"/>
    <w:pPr>
      <w:spacing w:before="100" w:beforeAutospacing="1" w:after="100" w:afterAutospacing="1"/>
    </w:pPr>
    <w:rPr>
      <w:sz w:val="24"/>
      <w:szCs w:val="24"/>
    </w:rPr>
  </w:style>
  <w:style w:type="character" w:customStyle="1" w:styleId="chakra-text">
    <w:name w:val="chakra-text"/>
    <w:rsid w:val="0010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48B0E-58CB-4CA5-AE2C-011D65F7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1182</Words>
  <Characters>10901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ceni</dc:creator>
  <cp:lastModifiedBy>Ирина</cp:lastModifiedBy>
  <cp:revision>3</cp:revision>
  <cp:lastPrinted>2026-02-27T03:15:00Z</cp:lastPrinted>
  <dcterms:created xsi:type="dcterms:W3CDTF">2026-02-27T03:16:00Z</dcterms:created>
  <dcterms:modified xsi:type="dcterms:W3CDTF">2026-03-04T04:54:00Z</dcterms:modified>
</cp:coreProperties>
</file>