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946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72"/>
        <w:gridCol w:w="4785"/>
        <w:gridCol w:w="4605"/>
      </w:tblGrid>
      <w:tr w:rsidR="000924CB" w14:paraId="766FCE73" w14:textId="77777777">
        <w:trPr>
          <w:trHeight w:val="60"/>
        </w:trPr>
        <w:tc>
          <w:tcPr>
            <w:tcW w:w="9462" w:type="dxa"/>
            <w:gridSpan w:val="3"/>
          </w:tcPr>
          <w:p w14:paraId="5BA8D13C" w14:textId="77777777" w:rsidR="000924CB" w:rsidRDefault="002D1BC9">
            <w:pPr>
              <w:pStyle w:val="1"/>
              <w:jc w:val="center"/>
            </w:pPr>
            <w:r>
              <w:rPr>
                <w:noProof/>
              </w:rPr>
              <w:drawing>
                <wp:inline distT="0" distB="0" distL="114300" distR="114300" wp14:anchorId="2C3223DF" wp14:editId="1A96E094">
                  <wp:extent cx="533400" cy="685800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24CB" w14:paraId="2A67779C" w14:textId="77777777">
        <w:trPr>
          <w:trHeight w:val="60"/>
        </w:trPr>
        <w:tc>
          <w:tcPr>
            <w:tcW w:w="9462" w:type="dxa"/>
            <w:gridSpan w:val="3"/>
          </w:tcPr>
          <w:p w14:paraId="3A5001F2" w14:textId="77777777" w:rsidR="000924CB" w:rsidRDefault="002D1BC9">
            <w:pPr>
              <w:jc w:val="center"/>
              <w:rPr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0924CB" w14:paraId="44884E9B" w14:textId="77777777">
        <w:tc>
          <w:tcPr>
            <w:tcW w:w="9462" w:type="dxa"/>
            <w:gridSpan w:val="3"/>
          </w:tcPr>
          <w:p w14:paraId="5E645537" w14:textId="77777777" w:rsidR="000924CB" w:rsidRDefault="002D1B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Черемховское районное муниципальное образование</w:t>
            </w:r>
          </w:p>
          <w:p w14:paraId="4A260C00" w14:textId="77777777" w:rsidR="000924CB" w:rsidRDefault="002D1B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АДМИНИСТРАЦИЯ</w:t>
            </w:r>
          </w:p>
          <w:p w14:paraId="30A740DB" w14:textId="77777777" w:rsidR="000924CB" w:rsidRDefault="000924C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B6FD7C5" w14:textId="77777777" w:rsidR="000924CB" w:rsidRDefault="002D1BC9">
            <w:pPr>
              <w:pStyle w:val="31"/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sz w:val="32"/>
                <w:szCs w:val="32"/>
              </w:rPr>
              <w:t>П О С Т А Н О В Л Е Н И Е</w:t>
            </w:r>
          </w:p>
          <w:p w14:paraId="2CB55B9D" w14:textId="77777777" w:rsidR="000924CB" w:rsidRDefault="000924CB">
            <w:pPr>
              <w:jc w:val="center"/>
              <w:rPr>
                <w:sz w:val="16"/>
                <w:szCs w:val="16"/>
              </w:rPr>
            </w:pPr>
          </w:p>
        </w:tc>
      </w:tr>
      <w:tr w:rsidR="000924CB" w:rsidRPr="00682463" w14:paraId="418350F2" w14:textId="77777777">
        <w:trPr>
          <w:gridBefore w:val="1"/>
          <w:wBefore w:w="72" w:type="dxa"/>
        </w:trPr>
        <w:tc>
          <w:tcPr>
            <w:tcW w:w="4785" w:type="dxa"/>
          </w:tcPr>
          <w:p w14:paraId="3C3C6F78" w14:textId="4607225B" w:rsidR="000924CB" w:rsidRPr="00682463" w:rsidRDefault="00682463">
            <w:pPr>
              <w:rPr>
                <w:b/>
                <w:bCs/>
              </w:rPr>
            </w:pPr>
            <w:r w:rsidRPr="00682463">
              <w:rPr>
                <w:b/>
                <w:bCs/>
              </w:rPr>
              <w:t>18.08.2026</w:t>
            </w:r>
          </w:p>
        </w:tc>
        <w:tc>
          <w:tcPr>
            <w:tcW w:w="4605" w:type="dxa"/>
          </w:tcPr>
          <w:p w14:paraId="758D1C4B" w14:textId="128826F9" w:rsidR="000924CB" w:rsidRPr="00682463" w:rsidRDefault="002D1BC9">
            <w:pPr>
              <w:jc w:val="right"/>
              <w:rPr>
                <w:b/>
                <w:bCs/>
              </w:rPr>
            </w:pPr>
            <w:r w:rsidRPr="00682463">
              <w:rPr>
                <w:b/>
                <w:bCs/>
              </w:rPr>
              <w:t xml:space="preserve">№ </w:t>
            </w:r>
            <w:r w:rsidR="00682463" w:rsidRPr="00682463">
              <w:rPr>
                <w:b/>
                <w:bCs/>
              </w:rPr>
              <w:t>590-п</w:t>
            </w:r>
          </w:p>
        </w:tc>
      </w:tr>
      <w:tr w:rsidR="000924CB" w14:paraId="5AB7FCEB" w14:textId="77777777">
        <w:trPr>
          <w:gridBefore w:val="1"/>
          <w:wBefore w:w="72" w:type="dxa"/>
        </w:trPr>
        <w:tc>
          <w:tcPr>
            <w:tcW w:w="9390" w:type="dxa"/>
            <w:gridSpan w:val="2"/>
          </w:tcPr>
          <w:p w14:paraId="65C53CBD" w14:textId="6E97D913" w:rsidR="000924CB" w:rsidRPr="00682463" w:rsidRDefault="002D1BC9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682463">
              <w:rPr>
                <w:sz w:val="20"/>
                <w:szCs w:val="20"/>
              </w:rPr>
              <w:t>Черемхово</w:t>
            </w:r>
          </w:p>
        </w:tc>
      </w:tr>
    </w:tbl>
    <w:p w14:paraId="5F6EB08A" w14:textId="77777777" w:rsidR="000924CB" w:rsidRDefault="000924CB">
      <w:pPr>
        <w:widowControl w:val="0"/>
        <w:jc w:val="center"/>
        <w:rPr>
          <w:sz w:val="10"/>
          <w:szCs w:val="10"/>
        </w:rPr>
      </w:pPr>
    </w:p>
    <w:tbl>
      <w:tblPr>
        <w:tblW w:w="94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2"/>
      </w:tblGrid>
      <w:tr w:rsidR="000924CB" w14:paraId="0C9351F9" w14:textId="77777777" w:rsidTr="00682463"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</w:tcPr>
          <w:p w14:paraId="347790ED" w14:textId="3FA07C8C" w:rsidR="000924CB" w:rsidRDefault="002D1BC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 внесении изменений в муниципальную программу</w:t>
            </w:r>
          </w:p>
          <w:p w14:paraId="69FF9210" w14:textId="19EA70AF" w:rsidR="000924CB" w:rsidRDefault="002D1BC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«Развитие культуры в Черемховском районном муниципальном образовании»</w:t>
            </w:r>
          </w:p>
        </w:tc>
      </w:tr>
    </w:tbl>
    <w:p w14:paraId="0ABC6EFD" w14:textId="77777777" w:rsidR="000924CB" w:rsidRDefault="000924CB">
      <w:pPr>
        <w:widowControl w:val="0"/>
        <w:ind w:right="-143"/>
        <w:jc w:val="center"/>
        <w:rPr>
          <w:sz w:val="28"/>
          <w:szCs w:val="28"/>
        </w:rPr>
      </w:pPr>
    </w:p>
    <w:p w14:paraId="79FA95DB" w14:textId="3A6FC8E3" w:rsidR="000924CB" w:rsidRDefault="002D1BC9">
      <w:pPr>
        <w:widowControl w:val="0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изменением объёмов финансирования муниципальной программы «Развитие культуры в Черемховском районном муниципальном образовании», руководствуясь статьей 179 Бюджетного кодекса Российской Федерации, Федеральным законом от 6 октября 2003 года № 131– ФЗ «Об общих принципах организации местного самоуправления в Российской Федерации», Федеральным законом от 20 марта 2025 года № 33–ФЗ «Об общих принципах организации местного самоуправления в единой системе публичной власти», постановлением администрации Черемховского районного муниципального образования от 9 июля 2025 года № 482–п «Об утверждении Порядка разработки, реализации и оценки эффективности муниципальных программ Черемховского районного муниципального образования», руководствуясь статьями 24, 30, 50 Устава Черемховского районного муниципального образования, администрация Черемховского районного муниципального образования </w:t>
      </w:r>
    </w:p>
    <w:p w14:paraId="1D53EA5F" w14:textId="77777777" w:rsidR="000924CB" w:rsidRDefault="000924CB">
      <w:pPr>
        <w:widowControl w:val="0"/>
        <w:ind w:rightChars="-238" w:right="-571" w:firstLine="709"/>
        <w:rPr>
          <w:sz w:val="28"/>
          <w:szCs w:val="28"/>
        </w:rPr>
      </w:pPr>
    </w:p>
    <w:p w14:paraId="37530312" w14:textId="77777777" w:rsidR="000924CB" w:rsidRDefault="002D1BC9">
      <w:pPr>
        <w:widowControl w:val="0"/>
        <w:ind w:rightChars="-238" w:right="-57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6A9AB19" w14:textId="77777777" w:rsidR="000924CB" w:rsidRDefault="000924CB">
      <w:pPr>
        <w:widowControl w:val="0"/>
        <w:ind w:rightChars="-238" w:right="-571" w:firstLine="709"/>
        <w:jc w:val="both"/>
        <w:rPr>
          <w:sz w:val="28"/>
          <w:szCs w:val="28"/>
        </w:rPr>
      </w:pPr>
    </w:p>
    <w:p w14:paraId="3615A497" w14:textId="77777777" w:rsidR="000924CB" w:rsidRDefault="002D1BC9">
      <w:pPr>
        <w:widowControl w:val="0"/>
        <w:numPr>
          <w:ilvl w:val="0"/>
          <w:numId w:val="11"/>
        </w:num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«Развитие культуры в Черемховском районном муниципальном образовании», утвержденную постановлением администрации Черемховского районного муниципального образования от 10 ноября 2025 года № 762-п (с изменениями, вынесенными постановлениями от 16 марта 2026 года № 204-п, от 26 июня 2026 года № 492-п) следующие изменения и дополнения:</w:t>
      </w:r>
    </w:p>
    <w:p w14:paraId="77580BC5" w14:textId="77777777" w:rsidR="000924CB" w:rsidRDefault="002D1BC9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Позицию «Финансовое обеспечение» пункта 1 «Основные положения» раздела 2 «Паспорт муниципальной программы» изложить в следующей редакции:</w:t>
      </w:r>
    </w:p>
    <w:p w14:paraId="07C87962" w14:textId="77777777" w:rsidR="000924CB" w:rsidRDefault="000924CB">
      <w:pPr>
        <w:widowControl w:val="0"/>
        <w:shd w:val="clear" w:color="auto" w:fill="FFFFFF"/>
        <w:ind w:rightChars="-238" w:right="-571"/>
        <w:jc w:val="both"/>
        <w:rPr>
          <w:sz w:val="28"/>
          <w:szCs w:val="28"/>
        </w:rPr>
      </w:pPr>
    </w:p>
    <w:tbl>
      <w:tblPr>
        <w:tblStyle w:val="afff0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028"/>
        <w:gridCol w:w="493"/>
      </w:tblGrid>
      <w:tr w:rsidR="000924CB" w14:paraId="5636C32C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5EF9" w14:textId="77777777" w:rsidR="000924CB" w:rsidRDefault="002D1BC9">
            <w:pPr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D0A" w14:textId="07E282E9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год–145602 ,35 тыс. руб.;</w:t>
            </w:r>
          </w:p>
          <w:p w14:paraId="48278685" w14:textId="17C4E084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год–66134,93  тыс. руб.;</w:t>
            </w:r>
          </w:p>
          <w:p w14:paraId="2F6066A6" w14:textId="76E5E072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год–68385,70 тыс. руб.;</w:t>
            </w:r>
          </w:p>
          <w:p w14:paraId="204EA8FA" w14:textId="77777777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2029 год – 91 989,57 тыс. руб.;</w:t>
            </w:r>
          </w:p>
          <w:p w14:paraId="04B53AEB" w14:textId="77777777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год – 92 934,31 тыс. руб.</w:t>
            </w:r>
          </w:p>
        </w:tc>
        <w:tc>
          <w:tcPr>
            <w:tcW w:w="493" w:type="dxa"/>
            <w:tcBorders>
              <w:left w:val="single" w:sz="4" w:space="0" w:color="auto"/>
            </w:tcBorders>
          </w:tcPr>
          <w:p w14:paraId="37A1F069" w14:textId="77777777" w:rsidR="000924CB" w:rsidRDefault="000924CB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</w:p>
          <w:p w14:paraId="5A90B7F8" w14:textId="77777777" w:rsidR="000924CB" w:rsidRDefault="000924CB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</w:p>
          <w:p w14:paraId="7CEE9E66" w14:textId="77777777" w:rsidR="000924CB" w:rsidRDefault="000924CB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</w:p>
          <w:p w14:paraId="693FB22D" w14:textId="77777777" w:rsidR="000924CB" w:rsidRDefault="000924CB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</w:p>
          <w:p w14:paraId="4BA363C1" w14:textId="77777777" w:rsidR="000924CB" w:rsidRDefault="002D1BC9">
            <w:pPr>
              <w:suppressAutoHyphens/>
              <w:autoSpaceDE w:val="0"/>
              <w:autoSpaceDN w:val="0"/>
              <w:adjustRightInd w:val="0"/>
              <w:ind w:rightChars="-238" w:right="-57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»;</w:t>
            </w:r>
          </w:p>
        </w:tc>
      </w:tr>
    </w:tbl>
    <w:p w14:paraId="0DEA4395" w14:textId="77777777" w:rsidR="000924CB" w:rsidRDefault="000924CB" w:rsidP="00682463">
      <w:pPr>
        <w:widowControl w:val="0"/>
        <w:shd w:val="clear" w:color="auto" w:fill="FFFFFF"/>
        <w:ind w:rightChars="-238" w:right="-571" w:firstLine="709"/>
        <w:jc w:val="both"/>
        <w:rPr>
          <w:sz w:val="28"/>
          <w:szCs w:val="28"/>
        </w:rPr>
      </w:pPr>
    </w:p>
    <w:p w14:paraId="6F2F6160" w14:textId="77777777" w:rsidR="000924CB" w:rsidRDefault="002D1BC9" w:rsidP="006824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4 «Финансовое обеспечение реализации муниципальной программы «Развитие культуры в Черемховском районном муниципальном образовании» раздела 2 «Паспорт муниципальной программы» изложить в редакции приложения к настоящему постановлению. </w:t>
      </w:r>
    </w:p>
    <w:p w14:paraId="07B78D33" w14:textId="77777777" w:rsidR="000924CB" w:rsidRDefault="002D1BC9" w:rsidP="006824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организационной работы (Коломеец Ю.А.):</w:t>
      </w:r>
    </w:p>
    <w:p w14:paraId="27B0919B" w14:textId="77777777" w:rsidR="000924CB" w:rsidRDefault="002D1BC9" w:rsidP="00682463">
      <w:pPr>
        <w:pStyle w:val="afff4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направить на опубликование настоящее постановление в газету «Моё село, край Черемховский» и разместить на официальном сайте Черемховского районного муниципального образования;</w:t>
      </w:r>
    </w:p>
    <w:p w14:paraId="3BCEA400" w14:textId="77777777" w:rsidR="000924CB" w:rsidRDefault="002D1BC9" w:rsidP="00682463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внести в оригинал постановления администрации Черемховского районного муниципального образования от 10 ноября 2025 года № 762-п </w:t>
      </w:r>
      <w:r>
        <w:rPr>
          <w:rStyle w:val="FontStyle14"/>
          <w:sz w:val="28"/>
          <w:szCs w:val="28"/>
        </w:rPr>
        <w:t>информационную</w:t>
      </w:r>
      <w:r>
        <w:rPr>
          <w:sz w:val="28"/>
          <w:szCs w:val="28"/>
        </w:rPr>
        <w:t xml:space="preserve"> справку о дате внесения в него изменений настоящим постановлением.</w:t>
      </w:r>
    </w:p>
    <w:p w14:paraId="017672CA" w14:textId="77777777" w:rsidR="000924CB" w:rsidRDefault="002D1BC9" w:rsidP="0068246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и.о. заместителя мэра по социальным вопросам А.В. Иванову.</w:t>
      </w:r>
    </w:p>
    <w:p w14:paraId="381E5A3E" w14:textId="77777777" w:rsidR="000924CB" w:rsidRDefault="000924C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78D277" w14:textId="77777777" w:rsidR="000924CB" w:rsidRDefault="000924CB">
      <w:pPr>
        <w:widowControl w:val="0"/>
        <w:autoSpaceDE w:val="0"/>
        <w:autoSpaceDN w:val="0"/>
        <w:adjustRightInd w:val="0"/>
        <w:ind w:rightChars="-238" w:right="-571"/>
        <w:jc w:val="both"/>
        <w:rPr>
          <w:sz w:val="28"/>
          <w:szCs w:val="28"/>
        </w:rPr>
      </w:pPr>
    </w:p>
    <w:p w14:paraId="592F11A5" w14:textId="77777777" w:rsidR="000924CB" w:rsidRDefault="000924CB">
      <w:pPr>
        <w:widowControl w:val="0"/>
        <w:autoSpaceDE w:val="0"/>
        <w:autoSpaceDN w:val="0"/>
        <w:adjustRightInd w:val="0"/>
        <w:ind w:rightChars="-238" w:right="-571"/>
        <w:jc w:val="both"/>
        <w:rPr>
          <w:sz w:val="28"/>
          <w:szCs w:val="28"/>
        </w:rPr>
      </w:pPr>
    </w:p>
    <w:p w14:paraId="73684749" w14:textId="20A910AC" w:rsidR="000924CB" w:rsidRDefault="00682463" w:rsidP="00682463">
      <w:pPr>
        <w:widowControl w:val="0"/>
        <w:autoSpaceDE w:val="0"/>
        <w:autoSpaceDN w:val="0"/>
        <w:adjustRightInd w:val="0"/>
        <w:ind w:rightChars="-238" w:right="-571"/>
        <w:jc w:val="both"/>
      </w:pPr>
      <w:r>
        <w:rPr>
          <w:sz w:val="28"/>
          <w:szCs w:val="28"/>
        </w:rPr>
        <w:t>М</w:t>
      </w:r>
      <w:r w:rsidR="002D1BC9">
        <w:rPr>
          <w:sz w:val="28"/>
          <w:szCs w:val="28"/>
        </w:rPr>
        <w:t>эр района</w:t>
      </w:r>
      <w:r w:rsidRPr="00682463">
        <w:rPr>
          <w:spacing w:val="6400"/>
          <w:sz w:val="28"/>
          <w:szCs w:val="28"/>
        </w:rPr>
        <w:t xml:space="preserve"> </w:t>
      </w:r>
      <w:bookmarkStart w:id="1" w:name="_Hlk202445777"/>
      <w:r>
        <w:rPr>
          <w:sz w:val="28"/>
          <w:szCs w:val="28"/>
        </w:rPr>
        <w:t>С.В. Марач</w:t>
      </w:r>
    </w:p>
    <w:p w14:paraId="0283B4AF" w14:textId="77777777" w:rsidR="000924CB" w:rsidRDefault="000924CB" w:rsidP="00682463">
      <w:pPr>
        <w:pStyle w:val="af5"/>
        <w:widowControl w:val="0"/>
        <w:tabs>
          <w:tab w:val="left" w:pos="4860"/>
        </w:tabs>
        <w:ind w:left="5812" w:right="-1"/>
        <w:jc w:val="right"/>
      </w:pPr>
    </w:p>
    <w:p w14:paraId="11B7461D" w14:textId="77777777" w:rsidR="000924CB" w:rsidRDefault="000924CB" w:rsidP="00682463">
      <w:pPr>
        <w:pStyle w:val="af5"/>
        <w:widowControl w:val="0"/>
        <w:tabs>
          <w:tab w:val="left" w:pos="4860"/>
        </w:tabs>
        <w:ind w:left="5812" w:right="-1"/>
        <w:jc w:val="right"/>
      </w:pPr>
    </w:p>
    <w:p w14:paraId="3F098447" w14:textId="77777777" w:rsidR="000924CB" w:rsidRDefault="000924CB" w:rsidP="00682463">
      <w:pPr>
        <w:pStyle w:val="af5"/>
        <w:widowControl w:val="0"/>
        <w:tabs>
          <w:tab w:val="left" w:pos="4860"/>
        </w:tabs>
        <w:ind w:left="5812" w:right="-1"/>
        <w:jc w:val="right"/>
      </w:pPr>
    </w:p>
    <w:p w14:paraId="6B247C0B" w14:textId="77777777" w:rsidR="000924CB" w:rsidRDefault="000924CB" w:rsidP="00682463">
      <w:pPr>
        <w:pStyle w:val="af5"/>
        <w:widowControl w:val="0"/>
        <w:tabs>
          <w:tab w:val="left" w:pos="4860"/>
        </w:tabs>
        <w:ind w:left="5812" w:right="-1"/>
        <w:jc w:val="right"/>
      </w:pPr>
    </w:p>
    <w:bookmarkEnd w:id="1"/>
    <w:p w14:paraId="71B7B38B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2F6FDDF3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1A26FE4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FAB7C01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0C12E11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3E113E2F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368B5C3A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1B5DFE08" w14:textId="77777777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FE72E07" w14:textId="10F163D1" w:rsidR="000924CB" w:rsidRDefault="000924CB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178EFE6D" w14:textId="371A1716" w:rsidR="00682463" w:rsidRDefault="00682463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EF486BF" w14:textId="05E252D6" w:rsidR="00682463" w:rsidRDefault="00682463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5690A28C" w14:textId="05B8C7A7" w:rsidR="00682463" w:rsidRDefault="00682463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1CD00FA3" w14:textId="74F49C01" w:rsidR="00682463" w:rsidRDefault="00682463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6711D09E" w14:textId="317D19C9" w:rsidR="00682463" w:rsidRDefault="00682463" w:rsidP="00682463">
      <w:pPr>
        <w:spacing w:line="360" w:lineRule="auto"/>
        <w:ind w:right="-1"/>
        <w:jc w:val="right"/>
        <w:rPr>
          <w:sz w:val="28"/>
          <w:szCs w:val="28"/>
        </w:rPr>
      </w:pPr>
    </w:p>
    <w:p w14:paraId="7756706B" w14:textId="77777777" w:rsidR="000924CB" w:rsidRDefault="000924CB">
      <w:pPr>
        <w:outlineLvl w:val="0"/>
        <w:sectPr w:rsidR="000924CB" w:rsidSect="00682463">
          <w:pgSz w:w="11906" w:h="16838"/>
          <w:pgMar w:top="1134" w:right="850" w:bottom="1134" w:left="1701" w:header="720" w:footer="720" w:gutter="0"/>
          <w:cols w:space="0"/>
          <w:docGrid w:linePitch="360"/>
        </w:sectPr>
      </w:pPr>
    </w:p>
    <w:p w14:paraId="14E965AD" w14:textId="77777777" w:rsidR="00682463" w:rsidRPr="0025332A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 w:rsidRPr="0025332A">
        <w:lastRenderedPageBreak/>
        <w:t>Приложение</w:t>
      </w:r>
    </w:p>
    <w:p w14:paraId="58EE549E" w14:textId="77777777" w:rsidR="00682463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 w:rsidRPr="0025332A">
        <w:t>к постановлению администрации Черемховского</w:t>
      </w:r>
    </w:p>
    <w:p w14:paraId="4A312922" w14:textId="77777777" w:rsidR="00682463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 w:rsidRPr="0025332A">
        <w:t>районного муниципального образования</w:t>
      </w:r>
    </w:p>
    <w:p w14:paraId="5B03E13B" w14:textId="2DB854C8" w:rsidR="00682463" w:rsidRPr="0025332A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>
        <w:t>от 18.08.2026 № 590-п</w:t>
      </w:r>
    </w:p>
    <w:p w14:paraId="3EE47325" w14:textId="77777777" w:rsidR="00682463" w:rsidRPr="0025332A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</w:p>
    <w:p w14:paraId="5D221CB2" w14:textId="77777777" w:rsidR="00682463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 w:rsidRPr="0025332A">
        <w:t>Приложение к постановлению администрации</w:t>
      </w:r>
    </w:p>
    <w:p w14:paraId="00B3B2BB" w14:textId="77777777" w:rsidR="00682463" w:rsidRPr="0025332A" w:rsidRDefault="00682463" w:rsidP="00682463">
      <w:pPr>
        <w:tabs>
          <w:tab w:val="left" w:pos="7785"/>
        </w:tabs>
        <w:suppressAutoHyphens/>
        <w:spacing w:line="100" w:lineRule="atLeast"/>
        <w:ind w:left="8364" w:right="-455"/>
        <w:jc w:val="right"/>
      </w:pPr>
      <w:r w:rsidRPr="0025332A">
        <w:t>Черемховского районного муниципального образования</w:t>
      </w:r>
    </w:p>
    <w:p w14:paraId="08DC7027" w14:textId="1B00D1BE" w:rsidR="00682463" w:rsidRPr="0025332A" w:rsidRDefault="00682463" w:rsidP="00682463">
      <w:pPr>
        <w:ind w:left="8364" w:right="-455"/>
        <w:jc w:val="right"/>
        <w:rPr>
          <w:b/>
          <w:bCs/>
        </w:rPr>
      </w:pPr>
      <w:r w:rsidRPr="0025332A">
        <w:t>от 10</w:t>
      </w:r>
      <w:r>
        <w:t>. 11.</w:t>
      </w:r>
      <w:r w:rsidRPr="0025332A">
        <w:t>2025 № 762-п</w:t>
      </w:r>
    </w:p>
    <w:p w14:paraId="178AD185" w14:textId="77777777" w:rsidR="00682463" w:rsidRPr="00682463" w:rsidRDefault="00682463" w:rsidP="00682463">
      <w:pPr>
        <w:ind w:firstLine="709"/>
        <w:jc w:val="both"/>
        <w:rPr>
          <w:sz w:val="28"/>
          <w:szCs w:val="28"/>
        </w:rPr>
      </w:pPr>
    </w:p>
    <w:p w14:paraId="126713F1" w14:textId="0BC4CA1F" w:rsidR="000924CB" w:rsidRPr="00682463" w:rsidRDefault="002D1BC9">
      <w:pPr>
        <w:jc w:val="center"/>
        <w:rPr>
          <w:sz w:val="28"/>
          <w:szCs w:val="28"/>
        </w:rPr>
      </w:pPr>
      <w:r w:rsidRPr="00682463">
        <w:rPr>
          <w:sz w:val="28"/>
          <w:szCs w:val="28"/>
        </w:rPr>
        <w:t>4. Финансовое обеспечение реализации муниципальной программы</w:t>
      </w:r>
    </w:p>
    <w:p w14:paraId="776DCC0D" w14:textId="50934EB8" w:rsidR="000924CB" w:rsidRDefault="002D1BC9" w:rsidP="00682463">
      <w:pPr>
        <w:ind w:right="-314"/>
        <w:jc w:val="right"/>
        <w:rPr>
          <w:sz w:val="28"/>
          <w:szCs w:val="28"/>
        </w:rPr>
      </w:pPr>
      <w:r>
        <w:rPr>
          <w:sz w:val="28"/>
          <w:szCs w:val="28"/>
        </w:rPr>
        <w:t>Таблица 5</w:t>
      </w:r>
    </w:p>
    <w:tbl>
      <w:tblPr>
        <w:tblW w:w="15061" w:type="dxa"/>
        <w:tblInd w:w="2" w:type="dxa"/>
        <w:tblLook w:val="04A0" w:firstRow="1" w:lastRow="0" w:firstColumn="1" w:lastColumn="0" w:noHBand="0" w:noVBand="1"/>
      </w:tblPr>
      <w:tblGrid>
        <w:gridCol w:w="861"/>
        <w:gridCol w:w="3101"/>
        <w:gridCol w:w="2061"/>
        <w:gridCol w:w="2267"/>
        <w:gridCol w:w="1476"/>
        <w:gridCol w:w="1361"/>
        <w:gridCol w:w="1398"/>
        <w:gridCol w:w="1213"/>
        <w:gridCol w:w="1323"/>
      </w:tblGrid>
      <w:tr w:rsidR="000924CB" w14:paraId="5AE37497" w14:textId="77777777" w:rsidTr="00682463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A3A0DBA" w14:textId="77777777" w:rsidR="000924CB" w:rsidRDefault="002D1BC9">
            <w:r>
              <w:t>№п/п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6DEA" w14:textId="77777777" w:rsidR="000924CB" w:rsidRDefault="002D1BC9">
            <w:r>
              <w:t xml:space="preserve">Наименование 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E7F93" w14:textId="77777777" w:rsidR="000924CB" w:rsidRDefault="002D1BC9">
            <w:r>
              <w:t>Ответственный исполнитель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114E0" w14:textId="77777777" w:rsidR="000924CB" w:rsidRDefault="002D1BC9">
            <w:r>
              <w:t>Источники 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AB37C" w14:textId="77777777" w:rsidR="000924CB" w:rsidRDefault="002D1BC9">
            <w:pPr>
              <w:jc w:val="center"/>
            </w:pPr>
            <w:r>
              <w:t>2026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47B49" w14:textId="77777777" w:rsidR="000924CB" w:rsidRDefault="002D1BC9">
            <w:pPr>
              <w:jc w:val="center"/>
            </w:pPr>
            <w:r>
              <w:t>2027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A4DD3" w14:textId="77777777" w:rsidR="000924CB" w:rsidRDefault="002D1BC9">
            <w:pPr>
              <w:jc w:val="center"/>
            </w:pPr>
            <w:r>
              <w:t>2028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87B3C" w14:textId="77777777" w:rsidR="000924CB" w:rsidRDefault="002D1BC9">
            <w:pPr>
              <w:jc w:val="center"/>
            </w:pPr>
            <w:r>
              <w:t>2029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C6FA2" w14:textId="77777777" w:rsidR="000924CB" w:rsidRDefault="002D1BC9">
            <w:pPr>
              <w:jc w:val="center"/>
            </w:pPr>
            <w:r>
              <w:t>2030</w:t>
            </w:r>
          </w:p>
        </w:tc>
      </w:tr>
      <w:tr w:rsidR="000924CB" w14:paraId="57AFE9F1" w14:textId="77777777" w:rsidTr="00682463">
        <w:trPr>
          <w:trHeight w:val="363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C9D6B" w14:textId="77777777" w:rsidR="000924CB" w:rsidRDefault="002D1BC9">
            <w:r>
              <w:t> 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068A" w14:textId="77777777" w:rsidR="000924CB" w:rsidRDefault="002D1BC9">
            <w:pPr>
              <w:jc w:val="center"/>
            </w:pPr>
            <w:r>
              <w:t>Муниципальная программа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887E" w14:textId="77777777" w:rsidR="000924CB" w:rsidRDefault="002D1BC9">
            <w:pPr>
              <w:jc w:val="center"/>
            </w:pPr>
            <w:r>
              <w:t>Всего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C11A2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D2EC0" w14:textId="77777777" w:rsidR="000924CB" w:rsidRDefault="002D1BC9">
            <w:pPr>
              <w:jc w:val="center"/>
            </w:pPr>
            <w:r>
              <w:t>145 602,35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72662" w14:textId="77777777" w:rsidR="000924CB" w:rsidRDefault="002D1BC9">
            <w:pPr>
              <w:jc w:val="center"/>
            </w:pPr>
            <w:r>
              <w:t>66 134,93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86502" w14:textId="77777777" w:rsidR="000924CB" w:rsidRDefault="002D1BC9">
            <w:pPr>
              <w:jc w:val="center"/>
            </w:pPr>
            <w:r>
              <w:t>68385,70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7BB51" w14:textId="77777777" w:rsidR="000924CB" w:rsidRDefault="002D1BC9">
            <w:pPr>
              <w:jc w:val="center"/>
            </w:pPr>
            <w:r>
              <w:t>91 989,57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9F81A" w14:textId="77777777" w:rsidR="000924CB" w:rsidRDefault="002D1BC9">
            <w:pPr>
              <w:jc w:val="center"/>
            </w:pPr>
            <w:r>
              <w:t>92 934,31</w:t>
            </w:r>
          </w:p>
        </w:tc>
      </w:tr>
      <w:tr w:rsidR="000924CB" w14:paraId="66FF15B6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9CFE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78F7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A83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2EB2D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4F34A" w14:textId="77777777" w:rsidR="000924CB" w:rsidRDefault="002D1BC9">
            <w:pPr>
              <w:jc w:val="center"/>
            </w:pPr>
            <w:r>
              <w:t>4547,80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644D5" w14:textId="77777777" w:rsidR="000924CB" w:rsidRDefault="002D1BC9">
            <w:pPr>
              <w:jc w:val="center"/>
            </w:pPr>
            <w:r>
              <w:t>145,06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B8F66" w14:textId="77777777" w:rsidR="000924CB" w:rsidRDefault="002D1BC9">
            <w:pPr>
              <w:jc w:val="center"/>
            </w:pPr>
            <w:r>
              <w:t>143,42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904BC" w14:textId="77777777" w:rsidR="000924CB" w:rsidRDefault="002D1BC9">
            <w:pPr>
              <w:jc w:val="center"/>
            </w:pPr>
            <w:r>
              <w:t>126,37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7817B" w14:textId="77777777" w:rsidR="000924CB" w:rsidRDefault="002D1BC9">
            <w:pPr>
              <w:jc w:val="center"/>
            </w:pPr>
            <w:r>
              <w:t>126,37</w:t>
            </w:r>
          </w:p>
        </w:tc>
      </w:tr>
      <w:tr w:rsidR="000924CB" w14:paraId="1812AC13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D2A3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AA28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8C6F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9583C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AF4CC" w14:textId="77777777" w:rsidR="000924CB" w:rsidRDefault="002D1BC9">
            <w:pPr>
              <w:jc w:val="center"/>
            </w:pPr>
            <w:r>
              <w:t>46 257,36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E31D1" w14:textId="77777777" w:rsidR="000924CB" w:rsidRDefault="002D1BC9">
            <w:pPr>
              <w:jc w:val="center"/>
            </w:pPr>
            <w:r>
              <w:t>65,17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F491" w14:textId="77777777" w:rsidR="000924CB" w:rsidRDefault="002D1BC9">
            <w:pPr>
              <w:jc w:val="center"/>
            </w:pPr>
            <w:r>
              <w:t>70,64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8501F" w14:textId="77777777" w:rsidR="000924CB" w:rsidRDefault="002D1BC9">
            <w:pPr>
              <w:jc w:val="center"/>
            </w:pPr>
            <w:r>
              <w:t>56,77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668E2" w14:textId="77777777" w:rsidR="000924CB" w:rsidRDefault="002D1BC9">
            <w:pPr>
              <w:jc w:val="center"/>
            </w:pPr>
            <w:r>
              <w:t>56,77</w:t>
            </w:r>
          </w:p>
        </w:tc>
      </w:tr>
      <w:tr w:rsidR="000924CB" w14:paraId="417FF0B5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260D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8FB2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8ABD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83DCB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5302" w14:textId="77777777" w:rsidR="000924CB" w:rsidRDefault="002D1BC9">
            <w:pPr>
              <w:jc w:val="center"/>
            </w:pPr>
            <w:r>
              <w:t>94 797,19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871C2" w14:textId="77777777" w:rsidR="000924CB" w:rsidRDefault="002D1BC9">
            <w:pPr>
              <w:jc w:val="center"/>
            </w:pPr>
            <w:r>
              <w:t>65 924,70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E708" w14:textId="77777777" w:rsidR="000924CB" w:rsidRDefault="002D1BC9">
            <w:pPr>
              <w:jc w:val="center"/>
            </w:pPr>
            <w:r>
              <w:t>68 171,64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C09A7" w14:textId="77777777" w:rsidR="000924CB" w:rsidRDefault="002D1BC9">
            <w:pPr>
              <w:jc w:val="center"/>
            </w:pPr>
            <w:r>
              <w:t>91 806,43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B2D26" w14:textId="77777777" w:rsidR="000924CB" w:rsidRDefault="002D1BC9">
            <w:pPr>
              <w:jc w:val="center"/>
            </w:pPr>
            <w:r>
              <w:t>92 751,17</w:t>
            </w:r>
          </w:p>
        </w:tc>
      </w:tr>
      <w:tr w:rsidR="000924CB" w14:paraId="7C63AB7F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2ACA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7BD2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B0B78" w14:textId="77777777" w:rsidR="000924CB" w:rsidRDefault="002D1BC9">
            <w:pPr>
              <w:jc w:val="center"/>
            </w:pPr>
            <w:r>
              <w:t>МКУК «МБЧР»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03CED1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21E1B2" w14:textId="77777777" w:rsidR="000924CB" w:rsidRDefault="002D1BC9">
            <w:pPr>
              <w:jc w:val="center"/>
            </w:pPr>
            <w:r>
              <w:t>40 511,99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DC453A" w14:textId="77777777" w:rsidR="000924CB" w:rsidRDefault="002D1BC9">
            <w:pPr>
              <w:jc w:val="center"/>
            </w:pPr>
            <w:r>
              <w:t>30 183,46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589A90" w14:textId="77777777" w:rsidR="000924CB" w:rsidRDefault="002D1BC9">
            <w:pPr>
              <w:jc w:val="center"/>
            </w:pPr>
            <w:r>
              <w:t>31 111,97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2E4DA5" w14:textId="77777777" w:rsidR="000924CB" w:rsidRDefault="002D1BC9">
            <w:pPr>
              <w:jc w:val="center"/>
            </w:pPr>
            <w:r>
              <w:t>40 094,77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6589C9" w14:textId="77777777" w:rsidR="000924CB" w:rsidRDefault="002D1BC9">
            <w:pPr>
              <w:jc w:val="center"/>
            </w:pPr>
            <w:r>
              <w:t>40 282,02</w:t>
            </w:r>
          </w:p>
        </w:tc>
      </w:tr>
      <w:tr w:rsidR="000924CB" w14:paraId="219F953D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3248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B379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EF17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FE1FCC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1691CD" w14:textId="77777777" w:rsidR="000924CB" w:rsidRDefault="002D1BC9">
            <w:pPr>
              <w:jc w:val="center"/>
            </w:pPr>
            <w:r>
              <w:t>298,30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E44443" w14:textId="77777777" w:rsidR="000924CB" w:rsidRDefault="002D1BC9">
            <w:pPr>
              <w:jc w:val="center"/>
            </w:pPr>
            <w:r>
              <w:t>145,06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1B6932" w14:textId="77777777" w:rsidR="000924CB" w:rsidRDefault="002D1BC9">
            <w:pPr>
              <w:jc w:val="center"/>
            </w:pPr>
            <w:r>
              <w:t>143,42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9F9F79" w14:textId="77777777" w:rsidR="000924CB" w:rsidRDefault="002D1BC9">
            <w:pPr>
              <w:jc w:val="center"/>
            </w:pPr>
            <w:r>
              <w:t>126,37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B5A59F" w14:textId="77777777" w:rsidR="000924CB" w:rsidRDefault="002D1BC9">
            <w:pPr>
              <w:jc w:val="center"/>
            </w:pPr>
            <w:r>
              <w:t>126,37</w:t>
            </w:r>
          </w:p>
        </w:tc>
      </w:tr>
      <w:tr w:rsidR="000924CB" w14:paraId="61E77FA6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FBC9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1175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B45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2BAE4E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CAAE91" w14:textId="77777777" w:rsidR="000924CB" w:rsidRDefault="002D1BC9">
            <w:pPr>
              <w:jc w:val="center"/>
            </w:pPr>
            <w:r>
              <w:t>116,01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97CE69" w14:textId="77777777" w:rsidR="000924CB" w:rsidRDefault="002D1BC9">
            <w:pPr>
              <w:jc w:val="center"/>
            </w:pPr>
            <w:r>
              <w:t>65,17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D674E7" w14:textId="77777777" w:rsidR="000924CB" w:rsidRDefault="002D1BC9">
            <w:pPr>
              <w:jc w:val="center"/>
            </w:pPr>
            <w:r>
              <w:t>70,64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4F84D5" w14:textId="77777777" w:rsidR="000924CB" w:rsidRDefault="002D1BC9">
            <w:pPr>
              <w:jc w:val="center"/>
            </w:pPr>
            <w:r>
              <w:t>56,77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A79AB9" w14:textId="77777777" w:rsidR="000924CB" w:rsidRDefault="002D1BC9">
            <w:pPr>
              <w:jc w:val="center"/>
            </w:pPr>
            <w:r>
              <w:t>56,77</w:t>
            </w:r>
          </w:p>
        </w:tc>
      </w:tr>
      <w:tr w:rsidR="000924CB" w14:paraId="1CF87B3A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F859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172C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A63C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232EEE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CC1FED" w14:textId="77777777" w:rsidR="000924CB" w:rsidRDefault="002D1BC9">
            <w:pPr>
              <w:jc w:val="center"/>
            </w:pPr>
            <w:r>
              <w:t>40 097,68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F19B2A" w14:textId="77777777" w:rsidR="000924CB" w:rsidRDefault="002D1BC9">
            <w:pPr>
              <w:jc w:val="center"/>
            </w:pPr>
            <w:r>
              <w:t>29 973,23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A92D2" w14:textId="77777777" w:rsidR="000924CB" w:rsidRDefault="002D1BC9">
            <w:pPr>
              <w:jc w:val="center"/>
            </w:pPr>
            <w:r>
              <w:t>30 897,91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3F3FBB" w14:textId="77777777" w:rsidR="000924CB" w:rsidRDefault="002D1BC9">
            <w:pPr>
              <w:jc w:val="center"/>
            </w:pPr>
            <w:r>
              <w:t>39 911,63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CC0AE" w14:textId="77777777" w:rsidR="000924CB" w:rsidRDefault="002D1BC9">
            <w:pPr>
              <w:jc w:val="center"/>
            </w:pPr>
            <w:r>
              <w:t>40 098,88</w:t>
            </w:r>
          </w:p>
        </w:tc>
      </w:tr>
      <w:tr w:rsidR="000924CB" w14:paraId="07DC3E75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1366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F3CB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56E03" w14:textId="77777777" w:rsidR="000924CB" w:rsidRDefault="002D1BC9">
            <w:pPr>
              <w:jc w:val="center"/>
            </w:pPr>
            <w:bookmarkStart w:id="2" w:name="_Hlk207287482"/>
            <w:r>
              <w:t>МКУК «МКЦ АЧРМО»</w:t>
            </w:r>
            <w:bookmarkEnd w:id="2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4A5CED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DBE942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9057E1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88107B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ED0BEF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EFB413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1D0042F3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C43B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C7F9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92AB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3383A9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4EC68E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241F77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7BE99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B7A70F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90D320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0A9B3506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3354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E931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24E82D" w14:textId="77777777" w:rsidR="000924CB" w:rsidRDefault="002D1BC9">
            <w:pPr>
              <w:jc w:val="center"/>
            </w:pPr>
            <w:r>
              <w:t>МКУК «ИКМЧР»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EBC511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F3D1ED" w14:textId="77777777" w:rsidR="000924CB" w:rsidRDefault="002D1BC9">
            <w:pPr>
              <w:jc w:val="center"/>
            </w:pPr>
            <w:r>
              <w:t>5 252,52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C94625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94B322" w14:textId="77777777" w:rsidR="000924CB" w:rsidRDefault="002D1BC9">
            <w:pPr>
              <w:jc w:val="center"/>
            </w:pPr>
            <w:r>
              <w:t>3 896,48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A91A4F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632550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22401CF6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DB2D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4FCC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2817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16D22C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89B753" w14:textId="77777777" w:rsidR="000924CB" w:rsidRDefault="002D1BC9">
            <w:pPr>
              <w:jc w:val="center"/>
            </w:pPr>
            <w:r>
              <w:t>5 252,52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4AE716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8FFB1A" w14:textId="77777777" w:rsidR="000924CB" w:rsidRDefault="002D1BC9">
            <w:pPr>
              <w:jc w:val="center"/>
            </w:pPr>
            <w:r>
              <w:t>3 896,48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A0F28E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8610D2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0E2C601B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C696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2B53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91040" w14:textId="77777777" w:rsidR="000924CB" w:rsidRDefault="002D1BC9">
            <w:pPr>
              <w:jc w:val="center"/>
            </w:pPr>
            <w:r>
              <w:t>МКУ ДО «ДШИ»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B16642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ACA0E2" w14:textId="77777777" w:rsidR="000924CB" w:rsidRDefault="002D1BC9">
            <w:pPr>
              <w:jc w:val="center"/>
            </w:pPr>
            <w:r>
              <w:t>22 822,78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A4CCB3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4DDDA0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3BFA7F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05BCE5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2104F588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A727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6E9D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C6901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B541D4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AB1C28" w14:textId="77777777" w:rsidR="000924CB" w:rsidRDefault="002D1BC9">
            <w:pPr>
              <w:jc w:val="center"/>
            </w:pPr>
            <w:r>
              <w:t>4 249,50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6428F0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34326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B3D8FB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97D64D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116CF5E4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26AA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33CE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43CD3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CE666E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3C8CDC" w14:textId="77777777" w:rsidR="000924CB" w:rsidRDefault="002D1BC9">
            <w:pPr>
              <w:jc w:val="center"/>
            </w:pPr>
            <w:r>
              <w:t>271,25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F4BA59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9DCDCA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C6F9D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829A79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7A1F5472" w14:textId="77777777" w:rsidTr="00682463">
        <w:trPr>
          <w:trHeight w:val="37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EED1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8A3C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167C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A6219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224C2" w14:textId="77777777" w:rsidR="000924CB" w:rsidRDefault="002D1BC9">
            <w:pPr>
              <w:jc w:val="center"/>
            </w:pPr>
            <w:r>
              <w:t>18 302,03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6911D9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96EA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043C1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443E85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29900B73" w14:textId="77777777" w:rsidTr="00682463">
        <w:trPr>
          <w:trHeight w:val="12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9B58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3140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11329" w14:textId="77777777" w:rsidR="000924CB" w:rsidRDefault="002D1BC9">
            <w:pPr>
              <w:jc w:val="center"/>
            </w:pPr>
            <w:r>
              <w:t>УЖКХ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A8B422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134494" w14:textId="77777777" w:rsidR="000924CB" w:rsidRDefault="002D1BC9">
            <w:pPr>
              <w:jc w:val="center"/>
            </w:pPr>
            <w:r>
              <w:t>48 798,00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3AE5DD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91321E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3C72DB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0EF9C1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2BC8B70B" w14:textId="77777777" w:rsidTr="00682463">
        <w:trPr>
          <w:trHeight w:val="12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064F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BBC6" w14:textId="77777777" w:rsidR="000924CB" w:rsidRDefault="000924CB"/>
        </w:tc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A61D0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73BF5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40635" w14:textId="77777777" w:rsidR="000924CB" w:rsidRDefault="002D1BC9">
            <w:pPr>
              <w:jc w:val="center"/>
            </w:pPr>
            <w:r>
              <w:t>45 870,10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2F2826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240E3F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437BEC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F60272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6D1962C6" w14:textId="77777777" w:rsidTr="00682463">
        <w:trPr>
          <w:trHeight w:val="12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2DC7D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189CB" w14:textId="77777777" w:rsidR="000924CB" w:rsidRDefault="000924CB"/>
        </w:tc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F72D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A6FA9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1A78F7" w14:textId="77777777" w:rsidR="000924CB" w:rsidRDefault="002D1BC9">
            <w:pPr>
              <w:jc w:val="center"/>
              <w:rPr>
                <w:lang w:val="en-US"/>
              </w:rPr>
            </w:pPr>
            <w:r>
              <w:t>2 927,90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9F7C04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656896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A391A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1D88E4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14E1842E" w14:textId="77777777" w:rsidTr="00682463">
        <w:trPr>
          <w:trHeight w:val="37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F3EDE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B84B8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F57EB" w14:textId="77777777" w:rsidR="000924CB" w:rsidRDefault="002D1BC9">
            <w:pPr>
              <w:jc w:val="center"/>
            </w:pPr>
            <w:r>
              <w:t>Отдел культуры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CB161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3DBC5F" w14:textId="77777777" w:rsidR="000924CB" w:rsidRDefault="002D1BC9">
            <w:pPr>
              <w:jc w:val="center"/>
            </w:pPr>
            <w:r>
              <w:t>2 888,72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702BBB" w14:textId="77777777" w:rsidR="000924CB" w:rsidRDefault="002D1BC9">
            <w:pPr>
              <w:jc w:val="center"/>
            </w:pPr>
            <w:r>
              <w:t>2 318,52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4A66A6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50AD3E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3138B" w14:textId="77777777" w:rsidR="000924CB" w:rsidRDefault="002D1BC9">
            <w:pPr>
              <w:jc w:val="center"/>
            </w:pPr>
            <w:r>
              <w:t>4 809,71</w:t>
            </w:r>
          </w:p>
        </w:tc>
      </w:tr>
      <w:tr w:rsidR="000924CB" w14:paraId="2580E6F3" w14:textId="77777777" w:rsidTr="00682463">
        <w:trPr>
          <w:trHeight w:val="375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9388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9270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97D9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742C68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D8840B" w14:textId="77777777" w:rsidR="000924CB" w:rsidRDefault="002D1BC9">
            <w:pPr>
              <w:jc w:val="center"/>
            </w:pPr>
            <w:r>
              <w:t>2 888,72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4E9A47" w14:textId="77777777" w:rsidR="000924CB" w:rsidRDefault="002D1BC9">
            <w:pPr>
              <w:jc w:val="center"/>
            </w:pPr>
            <w:r>
              <w:t>2 318,52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814811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B6AFCF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837DE0" w14:textId="77777777" w:rsidR="000924CB" w:rsidRDefault="002D1BC9">
            <w:pPr>
              <w:jc w:val="center"/>
            </w:pPr>
            <w:r>
              <w:t>4 809,71</w:t>
            </w:r>
          </w:p>
        </w:tc>
      </w:tr>
      <w:tr w:rsidR="000924CB" w14:paraId="1116F461" w14:textId="77777777" w:rsidTr="00682463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D28B352" w14:textId="77777777" w:rsidR="000924CB" w:rsidRDefault="002D1BC9">
            <w:pPr>
              <w:jc w:val="center"/>
            </w:pPr>
            <w:r>
              <w:t>1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42FB8" w14:textId="77777777" w:rsidR="000924CB" w:rsidRDefault="002D1BC9">
            <w:pPr>
              <w:jc w:val="center"/>
            </w:pPr>
            <w:r>
              <w:t>Проектная часть муниципальный</w:t>
            </w:r>
          </w:p>
          <w:p w14:paraId="6D57AB5D" w14:textId="77777777" w:rsidR="000924CB" w:rsidRDefault="002D1BC9">
            <w:pPr>
              <w:jc w:val="center"/>
            </w:pPr>
            <w:r>
              <w:t>проект</w:t>
            </w:r>
          </w:p>
          <w:p w14:paraId="575602FF" w14:textId="77777777" w:rsidR="000924CB" w:rsidRDefault="002D1BC9">
            <w:pPr>
              <w:jc w:val="center"/>
            </w:pPr>
            <w:r>
              <w:t>«Развитие инфраструктуры и модернизация учреждений культуры, сохранение восстановление памятных объектов»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E65A" w14:textId="77777777" w:rsidR="000924CB" w:rsidRDefault="002D1BC9">
            <w:pPr>
              <w:jc w:val="center"/>
            </w:pPr>
            <w:r>
              <w:t xml:space="preserve">МКУК «МКЦ </w:t>
            </w:r>
          </w:p>
          <w:p w14:paraId="253ACBE3" w14:textId="77777777" w:rsidR="000924CB" w:rsidRDefault="002D1BC9">
            <w:pPr>
              <w:jc w:val="center"/>
            </w:pPr>
            <w:r>
              <w:t xml:space="preserve">АЧРМО»  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AC77FD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40B6B" w14:textId="77777777" w:rsidR="000924CB" w:rsidRDefault="002D1BC9">
            <w:pPr>
              <w:jc w:val="center"/>
            </w:pPr>
            <w:r>
              <w:t>0,00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B6A791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73926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83E9F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72F1A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3F360793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9F159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CC171" w14:textId="77777777" w:rsidR="000924CB" w:rsidRDefault="000924CB"/>
        </w:tc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5EB4A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02430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92905" w14:textId="77777777" w:rsidR="000924CB" w:rsidRDefault="002D1BC9">
            <w:pPr>
              <w:jc w:val="center"/>
            </w:pPr>
            <w:r>
              <w:t>0,00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767A8" w14:textId="77777777" w:rsidR="000924CB" w:rsidRDefault="000924CB">
            <w:pPr>
              <w:jc w:val="center"/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04C69" w14:textId="77777777" w:rsidR="000924CB" w:rsidRDefault="000924CB">
            <w:pPr>
              <w:jc w:val="center"/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00A59" w14:textId="77777777" w:rsidR="000924CB" w:rsidRDefault="000924CB">
            <w:pPr>
              <w:jc w:val="center"/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9C6A2" w14:textId="77777777" w:rsidR="000924CB" w:rsidRDefault="000924CB">
            <w:pPr>
              <w:jc w:val="center"/>
            </w:pPr>
          </w:p>
        </w:tc>
      </w:tr>
      <w:tr w:rsidR="000924CB" w14:paraId="0B5018CC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D5A43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C773B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09CA" w14:textId="77777777" w:rsidR="000924CB" w:rsidRDefault="002D1BC9">
            <w:pPr>
              <w:pStyle w:val="afff4"/>
              <w:ind w:left="0"/>
              <w:jc w:val="both"/>
            </w:pPr>
            <w:r>
              <w:t>МКУ ДО «ДШИ»</w:t>
            </w:r>
          </w:p>
          <w:p w14:paraId="4C4F9826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CB6C2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BF8DB" w14:textId="77777777" w:rsidR="000924CB" w:rsidRDefault="002D1BC9">
            <w:pPr>
              <w:jc w:val="center"/>
              <w:rPr>
                <w:lang w:val="en-US"/>
              </w:rPr>
            </w:pPr>
            <w:r>
              <w:t>4 809,31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6D53C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F12F2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06B7F0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B4CDA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442423DA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3F62B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7A1F7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7278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8D5B75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FA66A1" w14:textId="77777777" w:rsidR="000924CB" w:rsidRDefault="002D1BC9">
            <w:pPr>
              <w:jc w:val="center"/>
            </w:pPr>
            <w:r>
              <w:t>4 249,50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00122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85C9B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56553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CF1C7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259FEED6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043C1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409A0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FAD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4B4A9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39821" w14:textId="77777777" w:rsidR="000924CB" w:rsidRDefault="002D1BC9">
            <w:pPr>
              <w:jc w:val="center"/>
            </w:pPr>
            <w:r>
              <w:t>271,25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FF091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CEEED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6C480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D4A81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181AF17F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A5586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F979F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9378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E1ADD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979EF" w14:textId="77777777" w:rsidR="000924CB" w:rsidRDefault="002D1BC9">
            <w:pPr>
              <w:jc w:val="center"/>
              <w:rPr>
                <w:lang w:val="en-US"/>
              </w:rPr>
            </w:pPr>
            <w:r>
              <w:t>288,56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7AF79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3934A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67206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118A2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6289DC6B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F4550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30666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945F4" w14:textId="77777777" w:rsidR="000924CB" w:rsidRDefault="002D1BC9">
            <w:pPr>
              <w:jc w:val="center"/>
            </w:pPr>
            <w:r>
              <w:t>УЖКХ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D85BF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0BDA3" w14:textId="77777777" w:rsidR="000924CB" w:rsidRDefault="002D1BC9">
            <w:pPr>
              <w:jc w:val="center"/>
            </w:pPr>
            <w:r>
              <w:t>48 798,00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7FA78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0A8C8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7DCAC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9680F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5DF61687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CDF6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2F16" w14:textId="77777777" w:rsidR="000924CB" w:rsidRDefault="000924CB"/>
        </w:tc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14DD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35321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8E198" w14:textId="77777777" w:rsidR="000924CB" w:rsidRDefault="002D1BC9">
            <w:pPr>
              <w:jc w:val="center"/>
            </w:pPr>
            <w:r>
              <w:t>45 870,10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35E6F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A9679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B8B1A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145B0F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163EA8BC" w14:textId="77777777" w:rsidTr="00682463">
        <w:trPr>
          <w:trHeight w:val="255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2F34" w14:textId="77777777" w:rsidR="000924CB" w:rsidRDefault="000924CB"/>
        </w:tc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C8E3" w14:textId="77777777" w:rsidR="000924CB" w:rsidRDefault="000924CB"/>
        </w:tc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94FE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96A9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5A8B0" w14:textId="77777777" w:rsidR="000924CB" w:rsidRDefault="002D1BC9">
            <w:pPr>
              <w:jc w:val="center"/>
            </w:pPr>
            <w:r>
              <w:t>2 927,90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532DE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D3AB4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1CCE1" w14:textId="77777777" w:rsidR="000924CB" w:rsidRDefault="002D1BC9">
            <w:pPr>
              <w:jc w:val="center"/>
            </w:pPr>
            <w: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DA422" w14:textId="77777777" w:rsidR="000924CB" w:rsidRDefault="002D1BC9">
            <w:pPr>
              <w:jc w:val="center"/>
            </w:pPr>
            <w:r>
              <w:t>0</w:t>
            </w:r>
          </w:p>
        </w:tc>
      </w:tr>
      <w:tr w:rsidR="000924CB" w14:paraId="4823FF6D" w14:textId="77777777" w:rsidTr="00682463">
        <w:trPr>
          <w:trHeight w:val="351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BFBDA" w14:textId="77777777" w:rsidR="000924CB" w:rsidRDefault="002D1BC9">
            <w:pPr>
              <w:jc w:val="center"/>
            </w:pPr>
            <w:r>
              <w:t>2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C5F2" w14:textId="77777777" w:rsidR="000924CB" w:rsidRDefault="002D1BC9">
            <w:pPr>
              <w:jc w:val="center"/>
            </w:pPr>
            <w:r>
              <w:t>Процессная часть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902E" w14:textId="77777777" w:rsidR="000924CB" w:rsidRDefault="002D1BC9">
            <w:pPr>
              <w:jc w:val="center"/>
            </w:pPr>
            <w:r>
              <w:t>МКУК «МБЧР»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7288D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B7C2B" w14:textId="77777777" w:rsidR="000924CB" w:rsidRDefault="002D1BC9">
            <w:pPr>
              <w:jc w:val="center"/>
            </w:pPr>
            <w:r>
              <w:t>40623,99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75A63" w14:textId="77777777" w:rsidR="000924CB" w:rsidRDefault="002D1BC9">
            <w:pPr>
              <w:jc w:val="center"/>
            </w:pPr>
            <w:r>
              <w:t>30 183,46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3367E" w14:textId="77777777" w:rsidR="000924CB" w:rsidRDefault="002D1BC9">
            <w:pPr>
              <w:jc w:val="center"/>
            </w:pPr>
            <w:r>
              <w:t>31 111,97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E7842" w14:textId="77777777" w:rsidR="000924CB" w:rsidRDefault="002D1BC9">
            <w:pPr>
              <w:jc w:val="center"/>
            </w:pPr>
            <w:r>
              <w:t>40 094,77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858D1" w14:textId="77777777" w:rsidR="000924CB" w:rsidRDefault="002D1BC9">
            <w:pPr>
              <w:jc w:val="center"/>
            </w:pPr>
            <w:r>
              <w:t>40 282,02</w:t>
            </w:r>
          </w:p>
        </w:tc>
      </w:tr>
      <w:tr w:rsidR="000924CB" w14:paraId="558721FD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C69A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B8CB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C16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157C0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03FD6" w14:textId="77777777" w:rsidR="000924CB" w:rsidRDefault="002D1BC9">
            <w:pPr>
              <w:jc w:val="center"/>
            </w:pPr>
            <w:r>
              <w:t>298,30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DBB7A" w14:textId="77777777" w:rsidR="000924CB" w:rsidRDefault="002D1BC9">
            <w:pPr>
              <w:jc w:val="center"/>
            </w:pPr>
            <w:r>
              <w:t>145,06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DFCC7" w14:textId="77777777" w:rsidR="000924CB" w:rsidRDefault="002D1BC9">
            <w:pPr>
              <w:jc w:val="center"/>
            </w:pPr>
            <w:r>
              <w:t>143,42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1746BE" w14:textId="77777777" w:rsidR="000924CB" w:rsidRDefault="002D1BC9">
            <w:pPr>
              <w:jc w:val="center"/>
            </w:pPr>
            <w:r>
              <w:t>126,37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1C8F4" w14:textId="77777777" w:rsidR="000924CB" w:rsidRDefault="002D1BC9">
            <w:pPr>
              <w:jc w:val="center"/>
            </w:pPr>
            <w:r>
              <w:t>126,37</w:t>
            </w:r>
          </w:p>
        </w:tc>
      </w:tr>
      <w:tr w:rsidR="000924CB" w14:paraId="761F9B65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CFBC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3D8F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DC3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0A7E7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62D40" w14:textId="77777777" w:rsidR="000924CB" w:rsidRDefault="002D1BC9">
            <w:pPr>
              <w:jc w:val="center"/>
            </w:pPr>
            <w:r>
              <w:t>116,01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82AC0A" w14:textId="77777777" w:rsidR="000924CB" w:rsidRDefault="002D1BC9">
            <w:pPr>
              <w:jc w:val="center"/>
            </w:pPr>
            <w:r>
              <w:t>65,17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EF9E4" w14:textId="77777777" w:rsidR="000924CB" w:rsidRDefault="002D1BC9">
            <w:pPr>
              <w:jc w:val="center"/>
            </w:pPr>
            <w:r>
              <w:t>70,64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555DA" w14:textId="77777777" w:rsidR="000924CB" w:rsidRDefault="002D1BC9">
            <w:pPr>
              <w:jc w:val="center"/>
            </w:pPr>
            <w:r>
              <w:t>56,77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B649C" w14:textId="77777777" w:rsidR="000924CB" w:rsidRDefault="002D1BC9">
            <w:pPr>
              <w:jc w:val="center"/>
            </w:pPr>
            <w:r>
              <w:t>56,77</w:t>
            </w:r>
          </w:p>
        </w:tc>
      </w:tr>
      <w:tr w:rsidR="000924CB" w14:paraId="0DDCB039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7305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4E12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EC7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BE3E5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2AC99" w14:textId="77777777" w:rsidR="000924CB" w:rsidRDefault="002D1BC9">
            <w:pPr>
              <w:jc w:val="center"/>
            </w:pPr>
            <w:r>
              <w:t>40 209,68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42C59" w14:textId="77777777" w:rsidR="000924CB" w:rsidRDefault="002D1BC9">
            <w:pPr>
              <w:jc w:val="center"/>
            </w:pPr>
            <w:r>
              <w:t>29 973,23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55FFBE" w14:textId="77777777" w:rsidR="000924CB" w:rsidRDefault="002D1BC9">
            <w:pPr>
              <w:jc w:val="center"/>
            </w:pPr>
            <w:r>
              <w:t>30 897,91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0D259" w14:textId="77777777" w:rsidR="000924CB" w:rsidRDefault="002D1BC9">
            <w:pPr>
              <w:jc w:val="center"/>
            </w:pPr>
            <w:r>
              <w:t>39 911,63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26E41" w14:textId="77777777" w:rsidR="000924CB" w:rsidRDefault="002D1BC9">
            <w:pPr>
              <w:jc w:val="center"/>
            </w:pPr>
            <w:r>
              <w:t>40 098,88</w:t>
            </w:r>
          </w:p>
        </w:tc>
      </w:tr>
      <w:tr w:rsidR="000924CB" w14:paraId="37737D5B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30E1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E17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66D7" w14:textId="77777777" w:rsidR="000924CB" w:rsidRDefault="002D1BC9">
            <w:pPr>
              <w:jc w:val="center"/>
            </w:pPr>
            <w:r>
              <w:t>МКУК «МКЦ АЧРМО»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021D0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E355B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1A33A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FA044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44A60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63532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14BB186E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DCC2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E101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DE19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E2CF0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ED471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8EA6A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5A59E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F98AF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135D5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533D7C4C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E496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4A47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3BF7" w14:textId="77777777" w:rsidR="000924CB" w:rsidRDefault="002D1BC9">
            <w:pPr>
              <w:jc w:val="center"/>
            </w:pPr>
            <w:r>
              <w:t>МКУК «ИКМЧР»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15915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3591E" w14:textId="77777777" w:rsidR="000924CB" w:rsidRDefault="002D1BC9">
            <w:pPr>
              <w:jc w:val="center"/>
            </w:pPr>
            <w:r>
              <w:t>5 252,52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E893F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41C51" w14:textId="77777777" w:rsidR="000924CB" w:rsidRDefault="002D1BC9">
            <w:pPr>
              <w:jc w:val="center"/>
            </w:pPr>
            <w:r>
              <w:t>3 896,48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F0E84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CB58B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11D47434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518A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47B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CB81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187C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1B3A5E" w14:textId="77777777" w:rsidR="000924CB" w:rsidRDefault="002D1BC9">
            <w:pPr>
              <w:jc w:val="center"/>
            </w:pPr>
            <w:r>
              <w:t>5 252,52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B0296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F178C" w14:textId="77777777" w:rsidR="000924CB" w:rsidRDefault="002D1BC9">
            <w:pPr>
              <w:jc w:val="center"/>
            </w:pPr>
            <w:r>
              <w:t>3 896,48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734A5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B6F29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522C4E79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AF8E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AB0F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B70" w14:textId="77777777" w:rsidR="000924CB" w:rsidRDefault="002D1BC9">
            <w:pPr>
              <w:pStyle w:val="afff4"/>
              <w:ind w:left="0"/>
              <w:jc w:val="both"/>
            </w:pPr>
            <w:r>
              <w:t>МКУ ДО «ДШИ»</w:t>
            </w:r>
          </w:p>
          <w:p w14:paraId="3D5CFB20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1AC062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534D90" w14:textId="77777777" w:rsidR="000924CB" w:rsidRDefault="002D1BC9">
            <w:pPr>
              <w:jc w:val="center"/>
            </w:pPr>
            <w:r>
              <w:t>18 013,47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35E9C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16396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62DF6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003F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5D647C04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4CC8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3971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B5E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83725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88C57" w14:textId="77777777" w:rsidR="000924CB" w:rsidRDefault="002D1BC9">
            <w:pPr>
              <w:jc w:val="center"/>
            </w:pPr>
            <w:r>
              <w:t>18 013,47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CAFDD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364FD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5FE20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2DEA6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3B17ECA7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8D00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3A40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8FD3" w14:textId="77777777" w:rsidR="000924CB" w:rsidRDefault="002D1BC9">
            <w:pPr>
              <w:jc w:val="center"/>
            </w:pPr>
            <w:r>
              <w:t>Отдел культуры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1851D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CA637" w14:textId="77777777" w:rsidR="000924CB" w:rsidRDefault="002D1BC9">
            <w:pPr>
              <w:jc w:val="center"/>
            </w:pPr>
            <w:r>
              <w:t>2 888,72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16F6A" w14:textId="77777777" w:rsidR="000924CB" w:rsidRDefault="002D1BC9">
            <w:pPr>
              <w:jc w:val="center"/>
            </w:pPr>
            <w:r>
              <w:t>2 318,52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BEA7C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F5AA1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4CC8C" w14:textId="77777777" w:rsidR="000924CB" w:rsidRDefault="002D1BC9">
            <w:pPr>
              <w:jc w:val="center"/>
            </w:pPr>
            <w:r>
              <w:t>4 809,71</w:t>
            </w:r>
          </w:p>
        </w:tc>
      </w:tr>
      <w:tr w:rsidR="000924CB" w14:paraId="70AE7720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9BAF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5A52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DC26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A67E8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6121C5" w14:textId="77777777" w:rsidR="000924CB" w:rsidRDefault="002D1BC9">
            <w:pPr>
              <w:jc w:val="center"/>
            </w:pPr>
            <w:r>
              <w:t>2 888,72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97163" w14:textId="77777777" w:rsidR="000924CB" w:rsidRDefault="002D1BC9">
            <w:pPr>
              <w:jc w:val="center"/>
            </w:pPr>
            <w:r>
              <w:t>2 318,52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FAF51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593CA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36C4C" w14:textId="77777777" w:rsidR="000924CB" w:rsidRDefault="002D1BC9">
            <w:pPr>
              <w:jc w:val="center"/>
            </w:pPr>
            <w:r>
              <w:t>4 809,71</w:t>
            </w:r>
          </w:p>
        </w:tc>
      </w:tr>
      <w:tr w:rsidR="000924CB" w14:paraId="3BEB3CA4" w14:textId="77777777" w:rsidTr="00682463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CFD75" w14:textId="77777777" w:rsidR="000924CB" w:rsidRDefault="002D1BC9">
            <w:pPr>
              <w:jc w:val="center"/>
            </w:pPr>
            <w:r>
              <w:t>2.1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7501" w14:textId="77777777" w:rsidR="000924CB" w:rsidRDefault="002D1BC9">
            <w:pPr>
              <w:jc w:val="center"/>
            </w:pPr>
            <w:r>
              <w:t>Комплекс процессных мероприятий</w:t>
            </w:r>
          </w:p>
          <w:p w14:paraId="2E7978D0" w14:textId="77777777" w:rsidR="000924CB" w:rsidRDefault="002D1BC9">
            <w:pPr>
              <w:jc w:val="center"/>
            </w:pPr>
            <w:r>
              <w:t>«Обеспечение деятельности учреждений культуры»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880D" w14:textId="77777777" w:rsidR="000924CB" w:rsidRDefault="002D1BC9">
            <w:pPr>
              <w:jc w:val="center"/>
            </w:pPr>
            <w:r>
              <w:t>МКУК «МБЧР»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C0EF3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64AE8" w14:textId="77777777" w:rsidR="000924CB" w:rsidRDefault="002D1BC9">
            <w:pPr>
              <w:jc w:val="center"/>
            </w:pPr>
            <w:r>
              <w:t>40 511,99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47CD3" w14:textId="77777777" w:rsidR="000924CB" w:rsidRDefault="002D1BC9">
            <w:pPr>
              <w:jc w:val="center"/>
            </w:pPr>
            <w:r>
              <w:t>30 183,46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57C9F" w14:textId="77777777" w:rsidR="000924CB" w:rsidRDefault="002D1BC9">
            <w:pPr>
              <w:jc w:val="center"/>
            </w:pPr>
            <w:r>
              <w:t>31 111,97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9AD507" w14:textId="77777777" w:rsidR="000924CB" w:rsidRDefault="002D1BC9">
            <w:pPr>
              <w:jc w:val="center"/>
            </w:pPr>
            <w:r>
              <w:t>40 094,77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B2B5C" w14:textId="77777777" w:rsidR="000924CB" w:rsidRDefault="002D1BC9">
            <w:pPr>
              <w:jc w:val="center"/>
            </w:pPr>
            <w:r>
              <w:t>40 282,02</w:t>
            </w:r>
          </w:p>
        </w:tc>
      </w:tr>
      <w:tr w:rsidR="000924CB" w14:paraId="523D82E9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3FB6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04AF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5FB4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F43B9" w14:textId="77777777" w:rsidR="000924CB" w:rsidRDefault="002D1BC9">
            <w: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5FE0D" w14:textId="77777777" w:rsidR="000924CB" w:rsidRDefault="002D1BC9">
            <w:pPr>
              <w:jc w:val="center"/>
            </w:pPr>
            <w:r>
              <w:t>298,30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01DA6" w14:textId="77777777" w:rsidR="000924CB" w:rsidRDefault="002D1BC9">
            <w:pPr>
              <w:jc w:val="center"/>
            </w:pPr>
            <w:r>
              <w:t>145,06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E5CEA" w14:textId="77777777" w:rsidR="000924CB" w:rsidRDefault="002D1BC9">
            <w:pPr>
              <w:jc w:val="center"/>
            </w:pPr>
            <w:r>
              <w:t>143,42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F87B3" w14:textId="77777777" w:rsidR="000924CB" w:rsidRDefault="002D1BC9">
            <w:pPr>
              <w:jc w:val="center"/>
            </w:pPr>
            <w:r>
              <w:t>126,37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D5C041" w14:textId="77777777" w:rsidR="000924CB" w:rsidRDefault="002D1BC9">
            <w:pPr>
              <w:jc w:val="center"/>
            </w:pPr>
            <w:r>
              <w:t>126,37</w:t>
            </w:r>
          </w:p>
        </w:tc>
      </w:tr>
      <w:tr w:rsidR="000924CB" w14:paraId="16B137E8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03E2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A369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B05C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CA2A0" w14:textId="77777777" w:rsidR="000924CB" w:rsidRDefault="002D1BC9">
            <w:r>
              <w:t>областной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7887F" w14:textId="77777777" w:rsidR="000924CB" w:rsidRDefault="002D1BC9">
            <w:pPr>
              <w:jc w:val="center"/>
            </w:pPr>
            <w:r>
              <w:t>116,01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C6F12" w14:textId="77777777" w:rsidR="000924CB" w:rsidRDefault="002D1BC9">
            <w:pPr>
              <w:jc w:val="center"/>
            </w:pPr>
            <w:r>
              <w:t>65,17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DC48D" w14:textId="77777777" w:rsidR="000924CB" w:rsidRDefault="002D1BC9">
            <w:pPr>
              <w:jc w:val="center"/>
            </w:pPr>
            <w:r>
              <w:t>70,64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BA4C35" w14:textId="77777777" w:rsidR="000924CB" w:rsidRDefault="002D1BC9">
            <w:pPr>
              <w:jc w:val="center"/>
            </w:pPr>
            <w:r>
              <w:t>56,77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A782D" w14:textId="77777777" w:rsidR="000924CB" w:rsidRDefault="002D1BC9">
            <w:pPr>
              <w:jc w:val="center"/>
            </w:pPr>
            <w:r>
              <w:t>56,77</w:t>
            </w:r>
          </w:p>
        </w:tc>
      </w:tr>
      <w:tr w:rsidR="000924CB" w14:paraId="55EE071B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85F1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2D0B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C534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F3D4C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F6B8C" w14:textId="77777777" w:rsidR="000924CB" w:rsidRDefault="002D1BC9">
            <w:pPr>
              <w:jc w:val="center"/>
            </w:pPr>
            <w:r>
              <w:t>40 097,68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D92A8" w14:textId="77777777" w:rsidR="000924CB" w:rsidRDefault="002D1BC9">
            <w:pPr>
              <w:jc w:val="center"/>
            </w:pPr>
            <w:r>
              <w:t>39 558,44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D004BB" w14:textId="77777777" w:rsidR="000924CB" w:rsidRDefault="002D1BC9">
            <w:pPr>
              <w:jc w:val="center"/>
            </w:pPr>
            <w:r>
              <w:t>39 731,58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261A3" w14:textId="77777777" w:rsidR="000924CB" w:rsidRDefault="002D1BC9">
            <w:pPr>
              <w:jc w:val="center"/>
            </w:pPr>
            <w:r>
              <w:t>39 911,63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86CAC" w14:textId="77777777" w:rsidR="000924CB" w:rsidRDefault="002D1BC9">
            <w:pPr>
              <w:jc w:val="center"/>
            </w:pPr>
            <w:r>
              <w:t>40 098,88</w:t>
            </w:r>
          </w:p>
        </w:tc>
      </w:tr>
      <w:tr w:rsidR="000924CB" w14:paraId="477531BE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8421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C05A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8C9" w14:textId="77777777" w:rsidR="000924CB" w:rsidRDefault="002D1BC9">
            <w:pPr>
              <w:jc w:val="center"/>
            </w:pPr>
            <w:r>
              <w:t>МКУК «МКЦ АЧРМО»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39390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0CC28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51A5D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110C4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D04C6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CE40B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3542F7AA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2541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29A5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2AC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FD141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BA379" w14:textId="77777777" w:rsidR="000924CB" w:rsidRDefault="002D1BC9">
            <w:pPr>
              <w:jc w:val="center"/>
            </w:pPr>
            <w:r>
              <w:t>25 328,33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B3245" w14:textId="77777777" w:rsidR="000924CB" w:rsidRDefault="002D1BC9">
            <w:pPr>
              <w:jc w:val="center"/>
            </w:pPr>
            <w:r>
              <w:t>17 789,23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46EB0" w14:textId="77777777" w:rsidR="000924CB" w:rsidRDefault="002D1BC9">
            <w:pPr>
              <w:jc w:val="center"/>
            </w:pPr>
            <w:r>
              <w:t>18 409,66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725D0" w14:textId="77777777" w:rsidR="000924CB" w:rsidRDefault="002D1BC9">
            <w:pPr>
              <w:jc w:val="center"/>
            </w:pPr>
            <w:r>
              <w:t>23 807,91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2682B" w14:textId="77777777" w:rsidR="000924CB" w:rsidRDefault="002D1BC9">
            <w:pPr>
              <w:jc w:val="center"/>
            </w:pPr>
            <w:r>
              <w:t>23 950,45</w:t>
            </w:r>
          </w:p>
        </w:tc>
      </w:tr>
      <w:tr w:rsidR="000924CB" w14:paraId="79454AF4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F784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7D16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91AE" w14:textId="77777777" w:rsidR="000924CB" w:rsidRDefault="002D1BC9">
            <w:pPr>
              <w:jc w:val="center"/>
            </w:pPr>
            <w:r>
              <w:t>МКУК "ИКМЧР"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8E23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C0AAF5" w14:textId="77777777" w:rsidR="000924CB" w:rsidRDefault="002D1BC9">
            <w:pPr>
              <w:jc w:val="center"/>
            </w:pPr>
            <w:r>
              <w:t>5 252,52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6B5578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A959D" w14:textId="77777777" w:rsidR="000924CB" w:rsidRDefault="002D1BC9">
            <w:pPr>
              <w:jc w:val="center"/>
            </w:pPr>
            <w:r>
              <w:t>3 896,48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A8AA4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7590EA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2B5D7C0A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6CB2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E4D1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561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4D308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A096BF" w14:textId="77777777" w:rsidR="000924CB" w:rsidRDefault="002D1BC9">
            <w:pPr>
              <w:jc w:val="center"/>
            </w:pPr>
            <w:r>
              <w:t>5  252,52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40A1C" w14:textId="77777777" w:rsidR="000924CB" w:rsidRDefault="002D1BC9">
            <w:pPr>
              <w:jc w:val="center"/>
            </w:pPr>
            <w:r>
              <w:t>3 756,27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49D27" w14:textId="77777777" w:rsidR="000924CB" w:rsidRDefault="002D1BC9">
            <w:pPr>
              <w:jc w:val="center"/>
            </w:pPr>
            <w:r>
              <w:t>3 896,48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DB7DD" w14:textId="77777777" w:rsidR="000924CB" w:rsidRDefault="002D1BC9">
            <w:pPr>
              <w:jc w:val="center"/>
            </w:pPr>
            <w:r>
              <w:t>5 316,30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352D5" w14:textId="77777777" w:rsidR="000924CB" w:rsidRDefault="002D1BC9">
            <w:pPr>
              <w:jc w:val="center"/>
            </w:pPr>
            <w:r>
              <w:t>5 352,35</w:t>
            </w:r>
          </w:p>
        </w:tc>
      </w:tr>
      <w:tr w:rsidR="000924CB" w14:paraId="640CDD39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4A20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73D6" w14:textId="77777777" w:rsidR="000924CB" w:rsidRDefault="000924CB"/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3CA" w14:textId="77777777" w:rsidR="000924CB" w:rsidRDefault="002D1BC9">
            <w:pPr>
              <w:pStyle w:val="afff4"/>
              <w:ind w:left="0"/>
              <w:jc w:val="both"/>
            </w:pPr>
            <w:r>
              <w:t>МКУ ДО «ДШИ»</w:t>
            </w:r>
          </w:p>
          <w:p w14:paraId="4E7E64F4" w14:textId="77777777" w:rsidR="000924CB" w:rsidRDefault="000924C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3C3CC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B5D2C" w14:textId="77777777" w:rsidR="000924CB" w:rsidRDefault="002D1BC9">
            <w:pPr>
              <w:jc w:val="center"/>
            </w:pPr>
            <w:r>
              <w:t>18 013,47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248AF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B4A66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20951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C2F3B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15890498" w14:textId="77777777" w:rsidTr="00682463">
        <w:trPr>
          <w:trHeight w:val="2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B809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136E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47E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0DBB9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A19A8" w14:textId="77777777" w:rsidR="000924CB" w:rsidRDefault="002D1BC9">
            <w:pPr>
              <w:jc w:val="center"/>
            </w:pPr>
            <w:r>
              <w:t>18 013,47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70684" w14:textId="77777777" w:rsidR="000924CB" w:rsidRDefault="002D1BC9">
            <w:pPr>
              <w:jc w:val="center"/>
            </w:pPr>
            <w:r>
              <w:t>12 087,45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1D08A" w14:textId="77777777" w:rsidR="000924CB" w:rsidRDefault="002D1BC9">
            <w:pPr>
              <w:jc w:val="center"/>
            </w:pPr>
            <w:r>
              <w:t>12 554,87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A2F21" w14:textId="77777777" w:rsidR="000924CB" w:rsidRDefault="002D1BC9">
            <w:pPr>
              <w:jc w:val="center"/>
            </w:pPr>
            <w:r>
              <w:t>18 473,90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EB52A" w14:textId="77777777" w:rsidR="000924CB" w:rsidRDefault="002D1BC9">
            <w:pPr>
              <w:jc w:val="center"/>
            </w:pPr>
            <w:r>
              <w:t>18 539,78</w:t>
            </w:r>
          </w:p>
        </w:tc>
      </w:tr>
      <w:tr w:rsidR="000924CB" w14:paraId="1D5B40A5" w14:textId="77777777" w:rsidTr="00682463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23BEF" w14:textId="77777777" w:rsidR="000924CB" w:rsidRDefault="002D1BC9">
            <w:pPr>
              <w:jc w:val="center"/>
            </w:pPr>
            <w:r>
              <w:t>2.2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0FEC" w14:textId="77777777" w:rsidR="000924CB" w:rsidRDefault="002D1BC9">
            <w:pPr>
              <w:jc w:val="center"/>
            </w:pPr>
            <w:r>
              <w:t>Комплекс процессных мероприятий</w:t>
            </w:r>
          </w:p>
          <w:p w14:paraId="1CA9B13F" w14:textId="77777777" w:rsidR="000924CB" w:rsidRDefault="002D1BC9">
            <w:pPr>
              <w:jc w:val="center"/>
            </w:pPr>
            <w:r>
              <w:t>«Реализация муниципальной политики в сфере культуры»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6F91" w14:textId="77777777" w:rsidR="000924CB" w:rsidRDefault="002D1BC9">
            <w:pPr>
              <w:jc w:val="center"/>
            </w:pPr>
            <w:r>
              <w:t>Отдел культуры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1D190" w14:textId="77777777" w:rsidR="000924CB" w:rsidRDefault="002D1BC9">
            <w: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14A85" w14:textId="77777777" w:rsidR="000924CB" w:rsidRDefault="002D1BC9">
            <w:pPr>
              <w:jc w:val="center"/>
            </w:pPr>
            <w:r>
              <w:t>2 888,72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4958C" w14:textId="77777777" w:rsidR="000924CB" w:rsidRDefault="002D1BC9">
            <w:pPr>
              <w:jc w:val="center"/>
            </w:pPr>
            <w:r>
              <w:t>2 318,52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A15C4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1EE6C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48690" w14:textId="77777777" w:rsidR="000924CB" w:rsidRDefault="002D1BC9">
            <w:pPr>
              <w:jc w:val="center"/>
            </w:pPr>
            <w:r>
              <w:t>4 809,71</w:t>
            </w:r>
          </w:p>
        </w:tc>
      </w:tr>
      <w:tr w:rsidR="000924CB" w14:paraId="43921089" w14:textId="77777777" w:rsidTr="00682463">
        <w:trPr>
          <w:trHeight w:val="1258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B702" w14:textId="77777777" w:rsidR="000924CB" w:rsidRDefault="000924CB"/>
        </w:tc>
        <w:tc>
          <w:tcPr>
            <w:tcW w:w="3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2FE" w14:textId="77777777" w:rsidR="000924CB" w:rsidRDefault="000924CB"/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6E4" w14:textId="77777777" w:rsidR="000924CB" w:rsidRDefault="000924CB"/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C50A5" w14:textId="77777777" w:rsidR="000924CB" w:rsidRDefault="002D1BC9">
            <w:r>
              <w:t>местный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E9F49" w14:textId="77777777" w:rsidR="000924CB" w:rsidRDefault="002D1BC9">
            <w:pPr>
              <w:jc w:val="center"/>
            </w:pPr>
            <w:r>
              <w:t>2 888,72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18916" w14:textId="77777777" w:rsidR="000924CB" w:rsidRDefault="002D1BC9">
            <w:pPr>
              <w:jc w:val="center"/>
            </w:pPr>
            <w:r>
              <w:t>2 318,52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4FB76" w14:textId="77777777" w:rsidR="000924CB" w:rsidRDefault="002D1BC9">
            <w:pPr>
              <w:jc w:val="center"/>
            </w:pPr>
            <w:r>
              <w:t>2 412,72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FE26B" w14:textId="77777777" w:rsidR="000924CB" w:rsidRDefault="002D1BC9">
            <w:pPr>
              <w:jc w:val="center"/>
            </w:pPr>
            <w:r>
              <w:t>4 296,69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DE2CA" w14:textId="77777777" w:rsidR="000924CB" w:rsidRDefault="002D1BC9">
            <w:pPr>
              <w:jc w:val="center"/>
            </w:pPr>
            <w:r>
              <w:t>4 809,71</w:t>
            </w:r>
          </w:p>
        </w:tc>
      </w:tr>
    </w:tbl>
    <w:p w14:paraId="3BD9C39D" w14:textId="77777777" w:rsidR="000924CB" w:rsidRDefault="000924CB" w:rsidP="00682463"/>
    <w:sectPr w:rsidR="000924CB">
      <w:pgSz w:w="16838" w:h="11906" w:orient="landscape"/>
      <w:pgMar w:top="1701" w:right="1134" w:bottom="607" w:left="1134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59F575" w14:textId="77777777" w:rsidR="00732A7A" w:rsidRDefault="00732A7A">
      <w:r>
        <w:separator/>
      </w:r>
    </w:p>
  </w:endnote>
  <w:endnote w:type="continuationSeparator" w:id="0">
    <w:p w14:paraId="7A3E51AC" w14:textId="77777777" w:rsidR="00732A7A" w:rsidRDefault="0073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AE83A7" w14:textId="77777777" w:rsidR="00732A7A" w:rsidRDefault="00732A7A">
      <w:r>
        <w:separator/>
      </w:r>
    </w:p>
  </w:footnote>
  <w:footnote w:type="continuationSeparator" w:id="0">
    <w:p w14:paraId="7137CF66" w14:textId="77777777" w:rsidR="00732A7A" w:rsidRDefault="00732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6B1A5557"/>
    <w:multiLevelType w:val="multilevel"/>
    <w:tmpl w:val="6B1A555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216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8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5C"/>
    <w:rsid w:val="00050A31"/>
    <w:rsid w:val="000649DA"/>
    <w:rsid w:val="000657E6"/>
    <w:rsid w:val="000716D2"/>
    <w:rsid w:val="00071AAB"/>
    <w:rsid w:val="00082D67"/>
    <w:rsid w:val="000924CB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5E07"/>
    <w:rsid w:val="00216417"/>
    <w:rsid w:val="0026631D"/>
    <w:rsid w:val="002B7F6D"/>
    <w:rsid w:val="002C2F53"/>
    <w:rsid w:val="002D1BC9"/>
    <w:rsid w:val="003036BC"/>
    <w:rsid w:val="0033518C"/>
    <w:rsid w:val="003437C2"/>
    <w:rsid w:val="00351603"/>
    <w:rsid w:val="00377186"/>
    <w:rsid w:val="003A1C03"/>
    <w:rsid w:val="00414627"/>
    <w:rsid w:val="00425D63"/>
    <w:rsid w:val="00441ACB"/>
    <w:rsid w:val="00455241"/>
    <w:rsid w:val="004643D8"/>
    <w:rsid w:val="00497C24"/>
    <w:rsid w:val="004C127E"/>
    <w:rsid w:val="004C7BA5"/>
    <w:rsid w:val="004E7628"/>
    <w:rsid w:val="004F48F2"/>
    <w:rsid w:val="005149B1"/>
    <w:rsid w:val="005647F2"/>
    <w:rsid w:val="005662D1"/>
    <w:rsid w:val="00573A09"/>
    <w:rsid w:val="00593810"/>
    <w:rsid w:val="005A4526"/>
    <w:rsid w:val="005C1B16"/>
    <w:rsid w:val="005C23DB"/>
    <w:rsid w:val="005E53D0"/>
    <w:rsid w:val="006002EB"/>
    <w:rsid w:val="00600EB0"/>
    <w:rsid w:val="006128EF"/>
    <w:rsid w:val="006264B4"/>
    <w:rsid w:val="00643033"/>
    <w:rsid w:val="00643E6E"/>
    <w:rsid w:val="00644CC3"/>
    <w:rsid w:val="00661468"/>
    <w:rsid w:val="00663836"/>
    <w:rsid w:val="006649F0"/>
    <w:rsid w:val="006712FB"/>
    <w:rsid w:val="0067245D"/>
    <w:rsid w:val="00682463"/>
    <w:rsid w:val="0068470E"/>
    <w:rsid w:val="00695DCD"/>
    <w:rsid w:val="006A05CC"/>
    <w:rsid w:val="006A35A7"/>
    <w:rsid w:val="007152D7"/>
    <w:rsid w:val="00732A7A"/>
    <w:rsid w:val="00746C14"/>
    <w:rsid w:val="00792941"/>
    <w:rsid w:val="007A7814"/>
    <w:rsid w:val="007C1C0D"/>
    <w:rsid w:val="007C2C59"/>
    <w:rsid w:val="00801F23"/>
    <w:rsid w:val="008174B5"/>
    <w:rsid w:val="00837632"/>
    <w:rsid w:val="0085640F"/>
    <w:rsid w:val="008567AA"/>
    <w:rsid w:val="00892712"/>
    <w:rsid w:val="008A61B3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9F0A59"/>
    <w:rsid w:val="00A03B7B"/>
    <w:rsid w:val="00A200C9"/>
    <w:rsid w:val="00A20AD3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3132F"/>
    <w:rsid w:val="00C56C7E"/>
    <w:rsid w:val="00C7335B"/>
    <w:rsid w:val="00C776A4"/>
    <w:rsid w:val="00CA2C6C"/>
    <w:rsid w:val="00CC0600"/>
    <w:rsid w:val="00CC78AC"/>
    <w:rsid w:val="00CD5C4A"/>
    <w:rsid w:val="00CE67D1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35F6F"/>
    <w:rsid w:val="00E64C21"/>
    <w:rsid w:val="00EC24C6"/>
    <w:rsid w:val="00EF2933"/>
    <w:rsid w:val="00F05146"/>
    <w:rsid w:val="00F1115D"/>
    <w:rsid w:val="00F24248"/>
    <w:rsid w:val="00F3513C"/>
    <w:rsid w:val="00F465C5"/>
    <w:rsid w:val="00F5180D"/>
    <w:rsid w:val="00F51B21"/>
    <w:rsid w:val="00F51D87"/>
    <w:rsid w:val="00F8455C"/>
    <w:rsid w:val="00FC1A30"/>
    <w:rsid w:val="00FC4086"/>
    <w:rsid w:val="0F2F4B73"/>
    <w:rsid w:val="113E1E07"/>
    <w:rsid w:val="180A7321"/>
    <w:rsid w:val="181F40BA"/>
    <w:rsid w:val="19C41B53"/>
    <w:rsid w:val="1B95358A"/>
    <w:rsid w:val="1DB06FF1"/>
    <w:rsid w:val="1F1245BB"/>
    <w:rsid w:val="2029509F"/>
    <w:rsid w:val="24FB7C5F"/>
    <w:rsid w:val="29574E9B"/>
    <w:rsid w:val="3A077FC9"/>
    <w:rsid w:val="3D2E204C"/>
    <w:rsid w:val="3F516DF1"/>
    <w:rsid w:val="44130230"/>
    <w:rsid w:val="4985016E"/>
    <w:rsid w:val="4A1551A2"/>
    <w:rsid w:val="50FD43D7"/>
    <w:rsid w:val="53FF18D8"/>
    <w:rsid w:val="55FC4DDC"/>
    <w:rsid w:val="58552E00"/>
    <w:rsid w:val="5CAB5A93"/>
    <w:rsid w:val="5EF62B5D"/>
    <w:rsid w:val="5F721999"/>
    <w:rsid w:val="645C76E9"/>
    <w:rsid w:val="690064E4"/>
    <w:rsid w:val="6AF36947"/>
    <w:rsid w:val="6E0B636A"/>
    <w:rsid w:val="6E526FC4"/>
    <w:rsid w:val="6F9E6171"/>
    <w:rsid w:val="75167C10"/>
    <w:rsid w:val="754C7D6B"/>
    <w:rsid w:val="755160C8"/>
    <w:rsid w:val="7FB8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9DE09"/>
  <w15:docId w15:val="{25939CA7-85A3-4B4E-9B0B-9D89C2BC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49">
    <w:name w:val="Стиль4"/>
    <w:basedOn w:val="a1"/>
    <w:qFormat/>
    <w:pPr>
      <w:jc w:val="center"/>
      <w:textAlignment w:val="top"/>
    </w:pPr>
    <w:rPr>
      <w:rFonts w:eastAsiaTheme="minorEastAsia"/>
    </w:rPr>
  </w:style>
  <w:style w:type="paragraph" w:styleId="afff4">
    <w:name w:val="List Paragraph"/>
    <w:basedOn w:val="a1"/>
    <w:uiPriority w:val="34"/>
    <w:qFormat/>
    <w:pPr>
      <w:ind w:left="720"/>
      <w:contextualSpacing/>
    </w:pPr>
  </w:style>
  <w:style w:type="character" w:customStyle="1" w:styleId="FontStyle14">
    <w:name w:val="Font Style14"/>
    <w:basedOn w:val="a2"/>
    <w:uiPriority w:val="99"/>
    <w:qFormat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992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15k158</cp:lastModifiedBy>
  <cp:revision>7</cp:revision>
  <cp:lastPrinted>2026-08-07T07:13:00Z</cp:lastPrinted>
  <dcterms:created xsi:type="dcterms:W3CDTF">2026-02-16T08:34:00Z</dcterms:created>
  <dcterms:modified xsi:type="dcterms:W3CDTF">2026-08-18T08:37:00Z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10F38B7D89C940CABD50F1D5910AEBE9_13</vt:lpwstr>
  </property>
  <property fmtid="{D5CDD505-2E9C-101B-9397-08002B2CF9AE}" pid="4" name="KSOTemplateDocerSaveRecord">
    <vt:lpwstr>eyJoZGlkIjoiNWNmZjNmZGUyZGRmNDk1ZTNiYzAxYjc5NzU3ZGQxYTIiLCJ1c2VySWQiOiI4MjQ2MzQ4ODQ4MzQifQ==</vt:lpwstr>
  </property>
</Properties>
</file>