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W w:w="9462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72"/>
        <w:gridCol w:w="4785"/>
        <w:gridCol w:w="4605"/>
      </w:tblGrid>
      <w:tr w:rsidR="00EB2ED6" w14:paraId="24DC78B3" w14:textId="77777777">
        <w:trPr>
          <w:trHeight w:val="60"/>
        </w:trPr>
        <w:tc>
          <w:tcPr>
            <w:tcW w:w="9462" w:type="dxa"/>
            <w:gridSpan w:val="3"/>
          </w:tcPr>
          <w:p w14:paraId="0DC6F61D" w14:textId="77777777" w:rsidR="00EB2ED6" w:rsidRDefault="00AD5D07">
            <w:pPr>
              <w:pStyle w:val="1"/>
              <w:jc w:val="center"/>
            </w:pPr>
            <w:r>
              <w:rPr>
                <w:noProof/>
              </w:rPr>
              <w:drawing>
                <wp:inline distT="0" distB="0" distL="114300" distR="114300" wp14:anchorId="2537391B" wp14:editId="52967BED">
                  <wp:extent cx="533400" cy="685800"/>
                  <wp:effectExtent l="0" t="0" r="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ED6" w14:paraId="164E12CD" w14:textId="77777777">
        <w:trPr>
          <w:trHeight w:val="60"/>
        </w:trPr>
        <w:tc>
          <w:tcPr>
            <w:tcW w:w="9462" w:type="dxa"/>
            <w:gridSpan w:val="3"/>
          </w:tcPr>
          <w:p w14:paraId="390F2D6A" w14:textId="77777777" w:rsidR="00EB2ED6" w:rsidRDefault="00AD5D07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EB2ED6" w14:paraId="7546E8AF" w14:textId="77777777">
        <w:tc>
          <w:tcPr>
            <w:tcW w:w="9462" w:type="dxa"/>
            <w:gridSpan w:val="3"/>
          </w:tcPr>
          <w:p w14:paraId="4C340D67" w14:textId="77777777" w:rsidR="00EB2ED6" w:rsidRDefault="00AD5D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03F2F479" w14:textId="77777777" w:rsidR="00EB2ED6" w:rsidRDefault="00AD5D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1A998772" w14:textId="77777777" w:rsidR="00EB2ED6" w:rsidRDefault="00EB2E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0EEDF0D1" w14:textId="77777777" w:rsidR="00EB2ED6" w:rsidRDefault="00AD5D07">
            <w:pPr>
              <w:pStyle w:val="31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593C3194" w14:textId="77777777" w:rsidR="00EB2ED6" w:rsidRDefault="00EB2ED6">
            <w:pPr>
              <w:jc w:val="center"/>
              <w:rPr>
                <w:sz w:val="16"/>
                <w:szCs w:val="16"/>
              </w:rPr>
            </w:pPr>
          </w:p>
        </w:tc>
      </w:tr>
      <w:tr w:rsidR="00EB2ED6" w:rsidRPr="00627151" w14:paraId="6A5330B5" w14:textId="77777777">
        <w:trPr>
          <w:gridBefore w:val="1"/>
          <w:wBefore w:w="72" w:type="dxa"/>
        </w:trPr>
        <w:tc>
          <w:tcPr>
            <w:tcW w:w="4785" w:type="dxa"/>
          </w:tcPr>
          <w:p w14:paraId="3C596D52" w14:textId="251896F4" w:rsidR="00EB2ED6" w:rsidRPr="00627151" w:rsidRDefault="00627151">
            <w:pPr>
              <w:rPr>
                <w:b/>
                <w:bCs/>
              </w:rPr>
            </w:pPr>
            <w:r w:rsidRPr="00627151">
              <w:rPr>
                <w:b/>
                <w:bCs/>
              </w:rPr>
              <w:t>26.06.2026</w:t>
            </w:r>
          </w:p>
        </w:tc>
        <w:tc>
          <w:tcPr>
            <w:tcW w:w="4605" w:type="dxa"/>
          </w:tcPr>
          <w:p w14:paraId="4DC3C46C" w14:textId="5C98B38A" w:rsidR="00EB2ED6" w:rsidRPr="00627151" w:rsidRDefault="0062715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bookmarkStart w:id="0" w:name="_GoBack"/>
            <w:bookmarkEnd w:id="0"/>
            <w:r w:rsidRPr="00627151">
              <w:rPr>
                <w:b/>
                <w:bCs/>
              </w:rPr>
              <w:t>492-п</w:t>
            </w:r>
          </w:p>
        </w:tc>
      </w:tr>
      <w:tr w:rsidR="00EB2ED6" w14:paraId="221147D6" w14:textId="77777777">
        <w:trPr>
          <w:gridBefore w:val="1"/>
          <w:wBefore w:w="72" w:type="dxa"/>
        </w:trPr>
        <w:tc>
          <w:tcPr>
            <w:tcW w:w="9390" w:type="dxa"/>
            <w:gridSpan w:val="2"/>
          </w:tcPr>
          <w:p w14:paraId="148088EA" w14:textId="2E163E5F" w:rsidR="00EB2ED6" w:rsidRPr="00627151" w:rsidRDefault="00AD5D07">
            <w:pPr>
              <w:jc w:val="center"/>
              <w:rPr>
                <w:b/>
                <w:bCs/>
                <w:sz w:val="22"/>
                <w:szCs w:val="22"/>
              </w:rPr>
            </w:pPr>
            <w:r w:rsidRPr="00627151">
              <w:rPr>
                <w:sz w:val="22"/>
                <w:szCs w:val="22"/>
              </w:rPr>
              <w:t>Черемхово</w:t>
            </w:r>
          </w:p>
        </w:tc>
      </w:tr>
    </w:tbl>
    <w:p w14:paraId="0BFD9385" w14:textId="77777777" w:rsidR="00EB2ED6" w:rsidRDefault="00EB2ED6">
      <w:pPr>
        <w:widowControl w:val="0"/>
        <w:jc w:val="center"/>
        <w:rPr>
          <w:sz w:val="10"/>
          <w:szCs w:val="10"/>
        </w:rPr>
      </w:pPr>
    </w:p>
    <w:tbl>
      <w:tblPr>
        <w:tblW w:w="96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4"/>
      </w:tblGrid>
      <w:tr w:rsidR="00EB2ED6" w14:paraId="3A12959E" w14:textId="77777777" w:rsidTr="00627151"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</w:tcPr>
          <w:p w14:paraId="1A110054" w14:textId="7A8AC75C" w:rsidR="00EB2ED6" w:rsidRDefault="00AD5D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 внесении изменений в муниципальную программу</w:t>
            </w:r>
          </w:p>
          <w:p w14:paraId="19465409" w14:textId="07ABB370" w:rsidR="00EB2ED6" w:rsidRDefault="00AD5D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«Развитие культуры в Черемховском районном муниципальном образовании»</w:t>
            </w:r>
          </w:p>
        </w:tc>
      </w:tr>
    </w:tbl>
    <w:p w14:paraId="760298A6" w14:textId="77777777" w:rsidR="00EB2ED6" w:rsidRDefault="00EB2ED6">
      <w:pPr>
        <w:widowControl w:val="0"/>
        <w:ind w:right="-143"/>
        <w:jc w:val="center"/>
        <w:rPr>
          <w:sz w:val="28"/>
          <w:szCs w:val="28"/>
        </w:rPr>
      </w:pPr>
    </w:p>
    <w:p w14:paraId="5CA718BB" w14:textId="4A571488" w:rsidR="00EB2ED6" w:rsidRDefault="00AD5D07">
      <w:pPr>
        <w:widowControl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</w:t>
      </w:r>
      <w:r>
        <w:rPr>
          <w:sz w:val="28"/>
          <w:szCs w:val="28"/>
        </w:rPr>
        <w:t xml:space="preserve"> с изменением объёмов финансирования муниципальной программы </w:t>
      </w:r>
      <w:r>
        <w:rPr>
          <w:sz w:val="28"/>
          <w:szCs w:val="28"/>
        </w:rPr>
        <w:t>«Развитие культуры в Черемховском районном муниципальном образовании»</w:t>
      </w:r>
      <w:r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 xml:space="preserve"> статьей 179 Бюджетного кодекса Российской Федерации, Федеральным законом от 6 октября 2003 года № 131– ФЗ «О</w:t>
      </w:r>
      <w:r>
        <w:rPr>
          <w:sz w:val="28"/>
          <w:szCs w:val="28"/>
        </w:rPr>
        <w:t>б общих принципах организации местного самоуправления в Российской Федерации», Федеральным законом от 20 марта 2025 года № 33–ФЗ «Об общих принципах организации местного самоуправления в единой системе публичной власти», постановлением администрации Черемх</w:t>
      </w:r>
      <w:r>
        <w:rPr>
          <w:sz w:val="28"/>
          <w:szCs w:val="28"/>
        </w:rPr>
        <w:t>овского районного муниципального образования от 9 июля 2025 года № 482–п «Об утверждении Порядка разработки, реализации и оценки эффективности муниципальных программ Черемховского районного муниципального образования»,  руководствуясь статьями 24,</w:t>
      </w:r>
      <w:r w:rsidR="0025332A">
        <w:rPr>
          <w:sz w:val="28"/>
          <w:szCs w:val="28"/>
        </w:rPr>
        <w:t xml:space="preserve"> 30,</w:t>
      </w:r>
      <w:r>
        <w:rPr>
          <w:sz w:val="28"/>
          <w:szCs w:val="28"/>
        </w:rPr>
        <w:t xml:space="preserve"> 50 Устав</w:t>
      </w:r>
      <w:r>
        <w:rPr>
          <w:sz w:val="28"/>
          <w:szCs w:val="28"/>
        </w:rPr>
        <w:t xml:space="preserve">а Черемховского районного муниципального образования, администрация Черемховского районного муниципального образования </w:t>
      </w:r>
    </w:p>
    <w:p w14:paraId="116CA4AA" w14:textId="77777777" w:rsidR="00EB2ED6" w:rsidRDefault="00EB2ED6">
      <w:pPr>
        <w:widowControl w:val="0"/>
        <w:ind w:rightChars="-238" w:right="-571" w:firstLine="709"/>
        <w:rPr>
          <w:sz w:val="28"/>
          <w:szCs w:val="28"/>
        </w:rPr>
      </w:pPr>
    </w:p>
    <w:p w14:paraId="0FF5C25C" w14:textId="77777777" w:rsidR="00EB2ED6" w:rsidRDefault="00AD5D07">
      <w:pPr>
        <w:widowControl w:val="0"/>
        <w:ind w:rightChars="-238" w:right="-571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622E0A87" w14:textId="77777777" w:rsidR="00EB2ED6" w:rsidRDefault="00EB2ED6">
      <w:pPr>
        <w:widowControl w:val="0"/>
        <w:ind w:rightChars="-238" w:right="-571" w:firstLine="709"/>
        <w:jc w:val="both"/>
        <w:rPr>
          <w:sz w:val="28"/>
          <w:szCs w:val="28"/>
        </w:rPr>
      </w:pPr>
    </w:p>
    <w:p w14:paraId="1B56C559" w14:textId="77777777" w:rsidR="00EB2ED6" w:rsidRDefault="00AD5D07">
      <w:pPr>
        <w:widowControl w:val="0"/>
        <w:numPr>
          <w:ilvl w:val="0"/>
          <w:numId w:val="11"/>
        </w:num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муниципальную программу «Развитие культуры в Черемховском районном муниципальном образовании», утвержденную пос</w:t>
      </w:r>
      <w:r>
        <w:rPr>
          <w:sz w:val="28"/>
          <w:szCs w:val="28"/>
        </w:rPr>
        <w:t>тановлением администрации Черемховского районного муниципального образования от 10 ноября 2025 года № 762-п «Об утверждении муниципальной программы «Развитие культуры в Черемховском районном муниципальном образовании» следующие изменения:</w:t>
      </w:r>
    </w:p>
    <w:p w14:paraId="6ADD94D0" w14:textId="77777777" w:rsidR="00EB2ED6" w:rsidRDefault="00AD5D07">
      <w:pPr>
        <w:widowControl w:val="0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Позицию «Фин</w:t>
      </w:r>
      <w:r>
        <w:rPr>
          <w:sz w:val="28"/>
          <w:szCs w:val="28"/>
        </w:rPr>
        <w:t>ансовое обеспечение» пункта 1 «Основные положения» раздела 2 «Паспорт муниципальной программы» изложить в следующей редакции:</w:t>
      </w:r>
    </w:p>
    <w:p w14:paraId="51A2D337" w14:textId="77777777" w:rsidR="00EB2ED6" w:rsidRDefault="00EB2ED6">
      <w:pPr>
        <w:widowControl w:val="0"/>
        <w:shd w:val="clear" w:color="auto" w:fill="FFFFFF"/>
        <w:ind w:rightChars="-238" w:right="-571"/>
        <w:jc w:val="both"/>
        <w:rPr>
          <w:sz w:val="28"/>
          <w:szCs w:val="28"/>
        </w:rPr>
      </w:pPr>
    </w:p>
    <w:tbl>
      <w:tblPr>
        <w:tblStyle w:val="afff0"/>
        <w:tblW w:w="9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028"/>
        <w:gridCol w:w="493"/>
      </w:tblGrid>
      <w:tr w:rsidR="00EB2ED6" w14:paraId="3F81A17E" w14:textId="777777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D54C" w14:textId="77777777" w:rsidR="00EB2ED6" w:rsidRDefault="00AD5D07">
            <w:pPr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обеспечение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A92A" w14:textId="2E32B0E2" w:rsidR="00EB2ED6" w:rsidRDefault="00AD5D07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</w:t>
            </w:r>
            <w:r>
              <w:rPr>
                <w:sz w:val="28"/>
                <w:szCs w:val="28"/>
              </w:rPr>
              <w:t>108 762,81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руб.;</w:t>
            </w:r>
          </w:p>
          <w:p w14:paraId="7C32811A" w14:textId="610F9778" w:rsidR="00EB2ED6" w:rsidRDefault="00AD5D07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66 134,93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 руб.;</w:t>
            </w:r>
          </w:p>
          <w:p w14:paraId="388FC246" w14:textId="77777777" w:rsidR="00EB2ED6" w:rsidRDefault="00AD5D07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68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385,70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руб.;</w:t>
            </w:r>
          </w:p>
          <w:p w14:paraId="7E1CCCC5" w14:textId="77777777" w:rsidR="00EB2ED6" w:rsidRDefault="00AD5D07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2029 </w:t>
            </w:r>
            <w:r>
              <w:rPr>
                <w:sz w:val="28"/>
                <w:szCs w:val="28"/>
              </w:rPr>
              <w:t>год – 91 989,57 тыс. руб</w:t>
            </w:r>
            <w:r>
              <w:rPr>
                <w:sz w:val="28"/>
                <w:szCs w:val="28"/>
              </w:rPr>
              <w:t>.;</w:t>
            </w:r>
          </w:p>
          <w:p w14:paraId="31E89D80" w14:textId="77777777" w:rsidR="00EB2ED6" w:rsidRDefault="00AD5D07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 год – 92 934,31 тыс. руб.</w:t>
            </w:r>
          </w:p>
        </w:tc>
        <w:tc>
          <w:tcPr>
            <w:tcW w:w="493" w:type="dxa"/>
            <w:tcBorders>
              <w:left w:val="single" w:sz="4" w:space="0" w:color="auto"/>
            </w:tcBorders>
          </w:tcPr>
          <w:p w14:paraId="43EEFBC2" w14:textId="77777777" w:rsidR="00EB2ED6" w:rsidRDefault="00EB2ED6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</w:p>
          <w:p w14:paraId="423D2D86" w14:textId="77777777" w:rsidR="00EB2ED6" w:rsidRDefault="00EB2ED6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</w:p>
          <w:p w14:paraId="400844AC" w14:textId="77777777" w:rsidR="00EB2ED6" w:rsidRDefault="00EB2ED6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</w:p>
          <w:p w14:paraId="183F4FE8" w14:textId="77777777" w:rsidR="00EB2ED6" w:rsidRDefault="00EB2ED6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</w:p>
          <w:p w14:paraId="4FE92D74" w14:textId="77777777" w:rsidR="00EB2ED6" w:rsidRDefault="00AD5D07">
            <w:pPr>
              <w:suppressAutoHyphens/>
              <w:autoSpaceDE w:val="0"/>
              <w:autoSpaceDN w:val="0"/>
              <w:adjustRightInd w:val="0"/>
              <w:ind w:rightChars="-238" w:right="-57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»;</w:t>
            </w:r>
          </w:p>
        </w:tc>
      </w:tr>
    </w:tbl>
    <w:p w14:paraId="6B1D3D41" w14:textId="77777777" w:rsidR="00EB2ED6" w:rsidRDefault="00EB2ED6">
      <w:pPr>
        <w:widowControl w:val="0"/>
        <w:shd w:val="clear" w:color="auto" w:fill="FFFFFF"/>
        <w:ind w:rightChars="-238" w:right="-571"/>
        <w:jc w:val="both"/>
        <w:rPr>
          <w:sz w:val="28"/>
          <w:szCs w:val="28"/>
        </w:rPr>
      </w:pPr>
    </w:p>
    <w:p w14:paraId="5BC3E8B0" w14:textId="77777777" w:rsidR="00EB2ED6" w:rsidRDefault="00AD5D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4 «Финансовое обеспечение реализации муниципальной программы «Развитие культуры в Черемховском районном муниципальном образовании» раздела 2 «Паспорт муниципальной программы» изл</w:t>
      </w:r>
      <w:r>
        <w:rPr>
          <w:sz w:val="28"/>
          <w:szCs w:val="28"/>
        </w:rPr>
        <w:t xml:space="preserve">ожить в редакции приложения к настоящему постановлению. </w:t>
      </w:r>
    </w:p>
    <w:p w14:paraId="05C28E5E" w14:textId="77777777" w:rsidR="00EB2ED6" w:rsidRDefault="00AD5D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организационной работы (</w:t>
      </w:r>
      <w:r>
        <w:rPr>
          <w:sz w:val="28"/>
          <w:szCs w:val="28"/>
        </w:rPr>
        <w:t>Веретнова</w:t>
      </w:r>
      <w:r>
        <w:rPr>
          <w:sz w:val="28"/>
          <w:szCs w:val="28"/>
        </w:rPr>
        <w:t xml:space="preserve"> И.П.</w:t>
      </w:r>
      <w:r>
        <w:rPr>
          <w:sz w:val="28"/>
          <w:szCs w:val="28"/>
        </w:rPr>
        <w:t>):</w:t>
      </w:r>
    </w:p>
    <w:p w14:paraId="13DC6B3E" w14:textId="77777777" w:rsidR="00EB2ED6" w:rsidRDefault="00AD5D07">
      <w:pPr>
        <w:pStyle w:val="afff4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направить на опубликование настоящее постановление в газету «Моё село, край Черемховский» и разместить на официальном сайте </w:t>
      </w:r>
      <w:r>
        <w:rPr>
          <w:sz w:val="28"/>
          <w:szCs w:val="28"/>
        </w:rPr>
        <w:t>Черемховского районного муниципального образования;</w:t>
      </w:r>
    </w:p>
    <w:p w14:paraId="0A0ADAC1" w14:textId="6B5A825E" w:rsidR="00EB2ED6" w:rsidRDefault="00AD5D07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внести в оригинал постановления администрации Черемховского районного муниципального образования от 10 ноября 2025 года № 762</w:t>
      </w:r>
      <w:r>
        <w:rPr>
          <w:sz w:val="28"/>
          <w:szCs w:val="28"/>
        </w:rPr>
        <w:t xml:space="preserve"> п </w:t>
      </w:r>
      <w:r>
        <w:rPr>
          <w:rStyle w:val="FontStyle14"/>
          <w:sz w:val="28"/>
          <w:szCs w:val="28"/>
        </w:rPr>
        <w:t>информационную</w:t>
      </w:r>
      <w:r>
        <w:rPr>
          <w:sz w:val="28"/>
          <w:szCs w:val="28"/>
        </w:rPr>
        <w:t xml:space="preserve"> справку о дате внесения в него изменений настоящим пос</w:t>
      </w:r>
      <w:r>
        <w:rPr>
          <w:sz w:val="28"/>
          <w:szCs w:val="28"/>
        </w:rPr>
        <w:t>тановлением;</w:t>
      </w:r>
    </w:p>
    <w:p w14:paraId="5D76DE8D" w14:textId="5142ACEE" w:rsidR="00EB2ED6" w:rsidRDefault="00AD5D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</w:t>
      </w:r>
      <w:r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заместителя мэра по социальным вопросам Е.А. </w:t>
      </w:r>
      <w:proofErr w:type="spellStart"/>
      <w:r>
        <w:rPr>
          <w:sz w:val="28"/>
          <w:szCs w:val="28"/>
        </w:rPr>
        <w:t>Манзулу</w:t>
      </w:r>
      <w:proofErr w:type="spellEnd"/>
      <w:r>
        <w:rPr>
          <w:sz w:val="28"/>
          <w:szCs w:val="28"/>
        </w:rPr>
        <w:t>.</w:t>
      </w:r>
    </w:p>
    <w:p w14:paraId="3444A928" w14:textId="77777777" w:rsidR="00EB2ED6" w:rsidRDefault="00EB2E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1A2684" w14:textId="77777777" w:rsidR="00EB2ED6" w:rsidRDefault="00EB2ED6">
      <w:pPr>
        <w:widowControl w:val="0"/>
        <w:autoSpaceDE w:val="0"/>
        <w:autoSpaceDN w:val="0"/>
        <w:adjustRightInd w:val="0"/>
        <w:ind w:rightChars="-238" w:right="-571"/>
        <w:jc w:val="both"/>
        <w:rPr>
          <w:sz w:val="28"/>
          <w:szCs w:val="28"/>
        </w:rPr>
      </w:pPr>
    </w:p>
    <w:p w14:paraId="0B447EA2" w14:textId="77777777" w:rsidR="00EB2ED6" w:rsidRDefault="00EB2ED6">
      <w:pPr>
        <w:widowControl w:val="0"/>
        <w:autoSpaceDE w:val="0"/>
        <w:autoSpaceDN w:val="0"/>
        <w:adjustRightInd w:val="0"/>
        <w:ind w:rightChars="-238" w:right="-571"/>
        <w:jc w:val="both"/>
        <w:rPr>
          <w:sz w:val="28"/>
          <w:szCs w:val="28"/>
        </w:rPr>
      </w:pPr>
    </w:p>
    <w:p w14:paraId="533D7478" w14:textId="77777777" w:rsidR="0025332A" w:rsidRDefault="0025332A" w:rsidP="0025332A">
      <w:pPr>
        <w:pStyle w:val="formattexttoplevel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Временно замещающий</w:t>
      </w:r>
    </w:p>
    <w:p w14:paraId="77AA09B0" w14:textId="77777777" w:rsidR="0025332A" w:rsidRPr="00AF3938" w:rsidRDefault="0025332A" w:rsidP="0025332A">
      <w:pPr>
        <w:pStyle w:val="formattexttoplevel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>
        <w:rPr>
          <w:sz w:val="28"/>
          <w:szCs w:val="28"/>
        </w:rPr>
        <w:t xml:space="preserve">должность мэра </w:t>
      </w:r>
      <w:r w:rsidRPr="00F37FFC">
        <w:rPr>
          <w:sz w:val="28"/>
          <w:szCs w:val="28"/>
        </w:rPr>
        <w:t>района</w:t>
      </w:r>
      <w:r w:rsidRPr="00EB488F">
        <w:rPr>
          <w:spacing w:val="4800"/>
          <w:sz w:val="28"/>
          <w:szCs w:val="28"/>
        </w:rPr>
        <w:t xml:space="preserve"> </w:t>
      </w:r>
      <w:r>
        <w:rPr>
          <w:sz w:val="28"/>
          <w:szCs w:val="28"/>
        </w:rPr>
        <w:t xml:space="preserve">Е.А. </w:t>
      </w:r>
      <w:proofErr w:type="spellStart"/>
      <w:r>
        <w:rPr>
          <w:sz w:val="28"/>
          <w:szCs w:val="28"/>
        </w:rPr>
        <w:t>Манзула</w:t>
      </w:r>
      <w:proofErr w:type="spellEnd"/>
    </w:p>
    <w:p w14:paraId="4346EE5D" w14:textId="77777777" w:rsidR="00EB2ED6" w:rsidRDefault="00EB2ED6" w:rsidP="0025332A">
      <w:pPr>
        <w:spacing w:line="360" w:lineRule="auto"/>
        <w:jc w:val="right"/>
        <w:rPr>
          <w:sz w:val="28"/>
          <w:szCs w:val="28"/>
        </w:rPr>
      </w:pPr>
    </w:p>
    <w:p w14:paraId="13334313" w14:textId="77777777" w:rsidR="00EB2ED6" w:rsidRDefault="00EB2ED6" w:rsidP="0025332A">
      <w:pPr>
        <w:spacing w:line="360" w:lineRule="auto"/>
        <w:jc w:val="right"/>
        <w:rPr>
          <w:sz w:val="28"/>
          <w:szCs w:val="28"/>
        </w:rPr>
      </w:pPr>
    </w:p>
    <w:p w14:paraId="30A0E8D9" w14:textId="77777777" w:rsidR="00EB2ED6" w:rsidRDefault="00EB2ED6" w:rsidP="0025332A">
      <w:pPr>
        <w:spacing w:line="360" w:lineRule="auto"/>
        <w:jc w:val="right"/>
        <w:rPr>
          <w:sz w:val="28"/>
          <w:szCs w:val="28"/>
        </w:rPr>
      </w:pPr>
    </w:p>
    <w:p w14:paraId="2811A879" w14:textId="77777777" w:rsidR="00EB2ED6" w:rsidRDefault="00EB2ED6" w:rsidP="0025332A">
      <w:pPr>
        <w:spacing w:line="360" w:lineRule="auto"/>
        <w:jc w:val="right"/>
        <w:rPr>
          <w:sz w:val="28"/>
          <w:szCs w:val="28"/>
        </w:rPr>
      </w:pPr>
    </w:p>
    <w:p w14:paraId="4878E30D" w14:textId="77777777" w:rsidR="00EB2ED6" w:rsidRDefault="00EB2ED6" w:rsidP="0025332A">
      <w:pPr>
        <w:spacing w:line="360" w:lineRule="auto"/>
        <w:jc w:val="right"/>
        <w:rPr>
          <w:sz w:val="28"/>
          <w:szCs w:val="28"/>
        </w:rPr>
      </w:pPr>
    </w:p>
    <w:p w14:paraId="60AB534C" w14:textId="77777777" w:rsidR="00EB2ED6" w:rsidRDefault="00EB2ED6" w:rsidP="0025332A">
      <w:pPr>
        <w:spacing w:line="360" w:lineRule="auto"/>
        <w:jc w:val="right"/>
        <w:rPr>
          <w:sz w:val="28"/>
          <w:szCs w:val="28"/>
        </w:rPr>
      </w:pPr>
    </w:p>
    <w:p w14:paraId="27A761D4" w14:textId="77777777" w:rsidR="00EB2ED6" w:rsidRDefault="00EB2ED6" w:rsidP="0025332A">
      <w:pPr>
        <w:spacing w:line="360" w:lineRule="auto"/>
        <w:jc w:val="right"/>
        <w:rPr>
          <w:sz w:val="28"/>
          <w:szCs w:val="28"/>
        </w:rPr>
      </w:pPr>
    </w:p>
    <w:p w14:paraId="5B60C5F9" w14:textId="77777777" w:rsidR="00EB2ED6" w:rsidRDefault="00EB2ED6" w:rsidP="0025332A">
      <w:pPr>
        <w:spacing w:line="360" w:lineRule="auto"/>
        <w:jc w:val="right"/>
        <w:rPr>
          <w:sz w:val="28"/>
          <w:szCs w:val="28"/>
        </w:rPr>
      </w:pPr>
    </w:p>
    <w:p w14:paraId="1DE92B3B" w14:textId="77777777" w:rsidR="00EB2ED6" w:rsidRDefault="00EB2ED6">
      <w:pPr>
        <w:outlineLvl w:val="0"/>
        <w:sectPr w:rsidR="00EB2ED6" w:rsidSect="00627151">
          <w:type w:val="continuous"/>
          <w:pgSz w:w="11906" w:h="16838"/>
          <w:pgMar w:top="1134" w:right="850" w:bottom="1134" w:left="1701" w:header="720" w:footer="720" w:gutter="0"/>
          <w:cols w:space="0"/>
          <w:docGrid w:linePitch="360"/>
        </w:sectPr>
      </w:pPr>
    </w:p>
    <w:p w14:paraId="07E7A6E5" w14:textId="52F42981" w:rsidR="0025332A" w:rsidRPr="0025332A" w:rsidRDefault="0025332A" w:rsidP="00627151">
      <w:pPr>
        <w:tabs>
          <w:tab w:val="left" w:pos="7785"/>
        </w:tabs>
        <w:suppressAutoHyphens/>
        <w:spacing w:line="100" w:lineRule="atLeast"/>
        <w:ind w:left="8364" w:right="-455"/>
        <w:jc w:val="right"/>
      </w:pPr>
      <w:r w:rsidRPr="0025332A">
        <w:lastRenderedPageBreak/>
        <w:t>Приложение</w:t>
      </w:r>
    </w:p>
    <w:p w14:paraId="44982A6E" w14:textId="77777777" w:rsidR="0025332A" w:rsidRDefault="0025332A" w:rsidP="00627151">
      <w:pPr>
        <w:tabs>
          <w:tab w:val="left" w:pos="7785"/>
        </w:tabs>
        <w:suppressAutoHyphens/>
        <w:spacing w:line="100" w:lineRule="atLeast"/>
        <w:ind w:left="8364" w:right="-455"/>
        <w:jc w:val="right"/>
      </w:pPr>
      <w:r w:rsidRPr="0025332A">
        <w:t>к постановлению администрации Черемховского</w:t>
      </w:r>
    </w:p>
    <w:p w14:paraId="7B76B038" w14:textId="3BA50406" w:rsidR="0025332A" w:rsidRDefault="0025332A" w:rsidP="00627151">
      <w:pPr>
        <w:tabs>
          <w:tab w:val="left" w:pos="7785"/>
        </w:tabs>
        <w:suppressAutoHyphens/>
        <w:spacing w:line="100" w:lineRule="atLeast"/>
        <w:ind w:left="8364" w:right="-455"/>
        <w:jc w:val="right"/>
      </w:pPr>
      <w:r w:rsidRPr="0025332A">
        <w:t>районного муниципального образования</w:t>
      </w:r>
    </w:p>
    <w:p w14:paraId="5CFA5537" w14:textId="6B69BFE8" w:rsidR="0025332A" w:rsidRPr="0025332A" w:rsidRDefault="0025332A" w:rsidP="00627151">
      <w:pPr>
        <w:tabs>
          <w:tab w:val="left" w:pos="7785"/>
        </w:tabs>
        <w:suppressAutoHyphens/>
        <w:spacing w:line="100" w:lineRule="atLeast"/>
        <w:ind w:left="8364" w:right="-455"/>
        <w:jc w:val="right"/>
      </w:pPr>
      <w:r>
        <w:t>от 26.06.2026 № 492-п</w:t>
      </w:r>
    </w:p>
    <w:p w14:paraId="0AA3F766" w14:textId="77777777" w:rsidR="0025332A" w:rsidRPr="0025332A" w:rsidRDefault="0025332A" w:rsidP="00627151">
      <w:pPr>
        <w:tabs>
          <w:tab w:val="left" w:pos="7785"/>
        </w:tabs>
        <w:suppressAutoHyphens/>
        <w:spacing w:line="100" w:lineRule="atLeast"/>
        <w:ind w:left="8364" w:right="-455"/>
        <w:jc w:val="right"/>
      </w:pPr>
    </w:p>
    <w:p w14:paraId="0BC10DBF" w14:textId="77777777" w:rsidR="0025332A" w:rsidRDefault="0025332A" w:rsidP="00627151">
      <w:pPr>
        <w:tabs>
          <w:tab w:val="left" w:pos="7785"/>
        </w:tabs>
        <w:suppressAutoHyphens/>
        <w:spacing w:line="100" w:lineRule="atLeast"/>
        <w:ind w:left="8364" w:right="-455"/>
        <w:jc w:val="right"/>
      </w:pPr>
      <w:r w:rsidRPr="0025332A">
        <w:t>Приложение</w:t>
      </w:r>
      <w:r w:rsidRPr="0025332A">
        <w:t xml:space="preserve"> </w:t>
      </w:r>
      <w:r w:rsidRPr="0025332A">
        <w:t>к постановлению администрации</w:t>
      </w:r>
    </w:p>
    <w:p w14:paraId="27AC54BC" w14:textId="554323CB" w:rsidR="0025332A" w:rsidRPr="0025332A" w:rsidRDefault="0025332A" w:rsidP="00627151">
      <w:pPr>
        <w:tabs>
          <w:tab w:val="left" w:pos="7785"/>
        </w:tabs>
        <w:suppressAutoHyphens/>
        <w:spacing w:line="100" w:lineRule="atLeast"/>
        <w:ind w:left="8364" w:right="-455"/>
        <w:jc w:val="right"/>
      </w:pPr>
      <w:r w:rsidRPr="0025332A">
        <w:t>Черемховского районного муниципального образования</w:t>
      </w:r>
    </w:p>
    <w:p w14:paraId="631D32DF" w14:textId="59C3FA53" w:rsidR="00EB2ED6" w:rsidRPr="0025332A" w:rsidRDefault="0025332A" w:rsidP="00627151">
      <w:pPr>
        <w:ind w:left="8364" w:right="-455"/>
        <w:jc w:val="right"/>
        <w:rPr>
          <w:b/>
          <w:bCs/>
        </w:rPr>
      </w:pPr>
      <w:r w:rsidRPr="0025332A">
        <w:t>от 10 ноября 2025 года</w:t>
      </w:r>
      <w:r>
        <w:t xml:space="preserve"> </w:t>
      </w:r>
      <w:r w:rsidRPr="0025332A">
        <w:t>№ 762-п</w:t>
      </w:r>
    </w:p>
    <w:p w14:paraId="723591D7" w14:textId="77777777" w:rsidR="00EB2ED6" w:rsidRPr="0025332A" w:rsidRDefault="00AD5D07">
      <w:pPr>
        <w:jc w:val="center"/>
        <w:rPr>
          <w:sz w:val="28"/>
          <w:szCs w:val="28"/>
        </w:rPr>
      </w:pPr>
      <w:r w:rsidRPr="0025332A">
        <w:rPr>
          <w:sz w:val="28"/>
          <w:szCs w:val="28"/>
        </w:rPr>
        <w:t xml:space="preserve">4. </w:t>
      </w:r>
      <w:r w:rsidRPr="0025332A">
        <w:rPr>
          <w:sz w:val="28"/>
          <w:szCs w:val="28"/>
        </w:rPr>
        <w:t>Финансовое обеспечение реализации муниципальной программы</w:t>
      </w:r>
    </w:p>
    <w:p w14:paraId="0C28D67A" w14:textId="77777777" w:rsidR="00EB2ED6" w:rsidRPr="0025332A" w:rsidRDefault="00EB2ED6" w:rsidP="0025332A">
      <w:pPr>
        <w:ind w:firstLine="709"/>
        <w:jc w:val="both"/>
        <w:rPr>
          <w:sz w:val="28"/>
          <w:szCs w:val="28"/>
        </w:rPr>
      </w:pPr>
    </w:p>
    <w:p w14:paraId="15B8B30E" w14:textId="7DE329A0" w:rsidR="00EB2ED6" w:rsidRDefault="00AD5D07" w:rsidP="00627151">
      <w:pPr>
        <w:ind w:right="-314"/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</w:p>
    <w:tbl>
      <w:tblPr>
        <w:tblW w:w="14922" w:type="dxa"/>
        <w:tblLook w:val="04A0" w:firstRow="1" w:lastRow="0" w:firstColumn="1" w:lastColumn="0" w:noHBand="0" w:noVBand="1"/>
      </w:tblPr>
      <w:tblGrid>
        <w:gridCol w:w="861"/>
        <w:gridCol w:w="2962"/>
        <w:gridCol w:w="2061"/>
        <w:gridCol w:w="2267"/>
        <w:gridCol w:w="1476"/>
        <w:gridCol w:w="1361"/>
        <w:gridCol w:w="1398"/>
        <w:gridCol w:w="1213"/>
        <w:gridCol w:w="1323"/>
      </w:tblGrid>
      <w:tr w:rsidR="00EB2ED6" w14:paraId="7AD6D8F4" w14:textId="77777777" w:rsidTr="0025332A">
        <w:trPr>
          <w:trHeight w:val="51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B9E46B" w14:textId="77777777" w:rsidR="00EB2ED6" w:rsidRDefault="00AD5D07">
            <w:r>
              <w:t>№п/п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FE3" w14:textId="77777777" w:rsidR="00EB2ED6" w:rsidRDefault="00AD5D07">
            <w:r>
              <w:t xml:space="preserve">Наименование 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00A57" w14:textId="77777777" w:rsidR="00EB2ED6" w:rsidRDefault="00AD5D07">
            <w:r>
              <w:t>Ответственный исполнитель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95B0A" w14:textId="77777777" w:rsidR="00EB2ED6" w:rsidRDefault="00AD5D07">
            <w:r>
              <w:t>Источники финансирования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64149" w14:textId="77777777" w:rsidR="00EB2ED6" w:rsidRDefault="00AD5D07">
            <w:pPr>
              <w:jc w:val="center"/>
            </w:pPr>
            <w:r>
              <w:t>2026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35F44" w14:textId="77777777" w:rsidR="00EB2ED6" w:rsidRDefault="00AD5D07">
            <w:pPr>
              <w:jc w:val="center"/>
            </w:pPr>
            <w:r>
              <w:t>2027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A940F" w14:textId="77777777" w:rsidR="00EB2ED6" w:rsidRDefault="00AD5D07">
            <w:pPr>
              <w:jc w:val="center"/>
            </w:pPr>
            <w:r>
              <w:t>2028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EF3EB" w14:textId="77777777" w:rsidR="00EB2ED6" w:rsidRDefault="00AD5D07">
            <w:pPr>
              <w:jc w:val="center"/>
            </w:pPr>
            <w:r>
              <w:t>2029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04A80" w14:textId="77777777" w:rsidR="00EB2ED6" w:rsidRDefault="00AD5D07">
            <w:pPr>
              <w:jc w:val="center"/>
            </w:pPr>
            <w:r>
              <w:t>2030</w:t>
            </w:r>
          </w:p>
        </w:tc>
      </w:tr>
      <w:tr w:rsidR="00EB2ED6" w14:paraId="3E131FB1" w14:textId="77777777" w:rsidTr="00627151">
        <w:trPr>
          <w:trHeight w:val="363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DFB49" w14:textId="77777777" w:rsidR="00EB2ED6" w:rsidRDefault="00AD5D07">
            <w:r>
              <w:t> 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CFB4" w14:textId="77777777" w:rsidR="00EB2ED6" w:rsidRDefault="00AD5D07">
            <w:pPr>
              <w:jc w:val="center"/>
            </w:pPr>
            <w:r>
              <w:t>Муниципальная программа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D7FF" w14:textId="77777777" w:rsidR="00EB2ED6" w:rsidRDefault="00AD5D07">
            <w:pPr>
              <w:jc w:val="center"/>
            </w:pPr>
            <w:r>
              <w:t>Всего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46E6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C9A9" w14:textId="77777777" w:rsidR="00EB2ED6" w:rsidRDefault="00AD5D07">
            <w:pPr>
              <w:jc w:val="center"/>
            </w:pPr>
            <w:r>
              <w:t>108 762,81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25A5" w14:textId="77777777" w:rsidR="00EB2ED6" w:rsidRDefault="00AD5D07">
            <w:pPr>
              <w:jc w:val="center"/>
            </w:pPr>
            <w:r>
              <w:t>66 134,93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0F32" w14:textId="77777777" w:rsidR="00EB2ED6" w:rsidRDefault="00AD5D07">
            <w:pPr>
              <w:jc w:val="center"/>
            </w:pPr>
            <w:r>
              <w:t>68385,70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CC5A" w14:textId="77777777" w:rsidR="00EB2ED6" w:rsidRDefault="00AD5D07">
            <w:pPr>
              <w:jc w:val="center"/>
            </w:pPr>
            <w:r>
              <w:t>91 989,57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74B6" w14:textId="77777777" w:rsidR="00EB2ED6" w:rsidRDefault="00AD5D07">
            <w:pPr>
              <w:jc w:val="center"/>
            </w:pPr>
            <w:r>
              <w:t>92 934,31</w:t>
            </w:r>
          </w:p>
        </w:tc>
      </w:tr>
      <w:tr w:rsidR="00EB2ED6" w14:paraId="506C46D9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9E44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9628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5552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0DFE" w14:textId="77777777" w:rsidR="00EB2ED6" w:rsidRDefault="00AD5D07">
            <w:r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B5FE" w14:textId="77777777" w:rsidR="00EB2ED6" w:rsidRDefault="00AD5D07">
            <w:pPr>
              <w:jc w:val="center"/>
            </w:pPr>
            <w:r>
              <w:t>4547,80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C0B1" w14:textId="77777777" w:rsidR="00EB2ED6" w:rsidRDefault="00AD5D07">
            <w:pPr>
              <w:jc w:val="center"/>
            </w:pPr>
            <w:r>
              <w:t>145,06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2409" w14:textId="77777777" w:rsidR="00EB2ED6" w:rsidRDefault="00AD5D07">
            <w:pPr>
              <w:jc w:val="center"/>
            </w:pPr>
            <w:r>
              <w:t>143,42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5007" w14:textId="77777777" w:rsidR="00EB2ED6" w:rsidRDefault="00AD5D07">
            <w:pPr>
              <w:jc w:val="center"/>
            </w:pPr>
            <w:r>
              <w:t>126,37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DF73" w14:textId="77777777" w:rsidR="00EB2ED6" w:rsidRDefault="00AD5D07">
            <w:pPr>
              <w:jc w:val="center"/>
            </w:pPr>
            <w:r>
              <w:t>126,37</w:t>
            </w:r>
          </w:p>
        </w:tc>
      </w:tr>
      <w:tr w:rsidR="00EB2ED6" w14:paraId="024B48A1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C746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BD79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73CC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0C5C" w14:textId="77777777" w:rsidR="00EB2ED6" w:rsidRDefault="00AD5D07">
            <w:r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088F" w14:textId="77777777" w:rsidR="00EB2ED6" w:rsidRDefault="00AD5D07">
            <w:pPr>
              <w:jc w:val="center"/>
            </w:pPr>
            <w:r>
              <w:t>11 854,56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FA97" w14:textId="77777777" w:rsidR="00EB2ED6" w:rsidRDefault="00AD5D07">
            <w:pPr>
              <w:jc w:val="center"/>
            </w:pPr>
            <w:r>
              <w:t>65,17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45E0" w14:textId="77777777" w:rsidR="00EB2ED6" w:rsidRDefault="00AD5D07">
            <w:pPr>
              <w:jc w:val="center"/>
            </w:pPr>
            <w:r>
              <w:t>70,64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861A" w14:textId="77777777" w:rsidR="00EB2ED6" w:rsidRDefault="00AD5D07">
            <w:pPr>
              <w:jc w:val="center"/>
            </w:pPr>
            <w:r>
              <w:t>56,77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8A95" w14:textId="77777777" w:rsidR="00EB2ED6" w:rsidRDefault="00AD5D07">
            <w:pPr>
              <w:jc w:val="center"/>
            </w:pPr>
            <w:r>
              <w:t>56,77</w:t>
            </w:r>
          </w:p>
        </w:tc>
      </w:tr>
      <w:tr w:rsidR="00EB2ED6" w14:paraId="0457FA99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FB71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E550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EE93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664E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7D34" w14:textId="77777777" w:rsidR="00EB2ED6" w:rsidRDefault="00AD5D07">
            <w:pPr>
              <w:jc w:val="center"/>
            </w:pPr>
            <w:r>
              <w:t>92 360,45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F695" w14:textId="77777777" w:rsidR="00EB2ED6" w:rsidRDefault="00AD5D07">
            <w:pPr>
              <w:jc w:val="center"/>
            </w:pPr>
            <w:r>
              <w:t xml:space="preserve">65 </w:t>
            </w:r>
            <w:r>
              <w:t>924,70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6F92" w14:textId="77777777" w:rsidR="00EB2ED6" w:rsidRDefault="00AD5D07">
            <w:pPr>
              <w:jc w:val="center"/>
            </w:pPr>
            <w:r>
              <w:t>68 171,64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0BC8" w14:textId="77777777" w:rsidR="00EB2ED6" w:rsidRDefault="00AD5D07">
            <w:pPr>
              <w:jc w:val="center"/>
            </w:pPr>
            <w:r>
              <w:t>91 806,43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C608" w14:textId="77777777" w:rsidR="00EB2ED6" w:rsidRDefault="00AD5D07">
            <w:pPr>
              <w:jc w:val="center"/>
            </w:pPr>
            <w:r>
              <w:t>92 751,17</w:t>
            </w:r>
          </w:p>
        </w:tc>
      </w:tr>
      <w:tr w:rsidR="00EB2ED6" w14:paraId="43BDBE2A" w14:textId="77777777" w:rsidTr="00627151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58351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9C0F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9EB8ED" w14:textId="77777777" w:rsidR="00EB2ED6" w:rsidRDefault="00AD5D07">
            <w:pPr>
              <w:jc w:val="center"/>
            </w:pPr>
            <w:r>
              <w:t>МКУК «МБЧР»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92EE5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F8D604" w14:textId="77777777" w:rsidR="00EB2ED6" w:rsidRDefault="00AD5D07">
            <w:pPr>
              <w:jc w:val="center"/>
            </w:pPr>
            <w:r>
              <w:t>39 344,13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373498" w14:textId="77777777" w:rsidR="00EB2ED6" w:rsidRDefault="00AD5D07">
            <w:pPr>
              <w:jc w:val="center"/>
            </w:pPr>
            <w:r>
              <w:t>30 183,46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9563A" w14:textId="77777777" w:rsidR="00EB2ED6" w:rsidRDefault="00AD5D07">
            <w:pPr>
              <w:jc w:val="center"/>
            </w:pPr>
            <w:r>
              <w:t>31 111,97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DD2F4" w14:textId="77777777" w:rsidR="00EB2ED6" w:rsidRDefault="00AD5D07">
            <w:pPr>
              <w:jc w:val="center"/>
            </w:pPr>
            <w:r>
              <w:t>40 094,77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B292FD" w14:textId="77777777" w:rsidR="00EB2ED6" w:rsidRDefault="00AD5D07">
            <w:pPr>
              <w:jc w:val="center"/>
            </w:pPr>
            <w:r>
              <w:t>40 282,02</w:t>
            </w:r>
          </w:p>
        </w:tc>
      </w:tr>
      <w:tr w:rsidR="00EB2ED6" w14:paraId="2B936B9B" w14:textId="77777777" w:rsidTr="00627151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536D2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0B7A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62474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16DE1" w14:textId="77777777" w:rsidR="00EB2ED6" w:rsidRDefault="00AD5D07">
            <w:r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10E67" w14:textId="77777777" w:rsidR="00EB2ED6" w:rsidRDefault="00AD5D07">
            <w:pPr>
              <w:jc w:val="center"/>
            </w:pPr>
            <w:r>
              <w:t>298,30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727210" w14:textId="77777777" w:rsidR="00EB2ED6" w:rsidRDefault="00AD5D07">
            <w:pPr>
              <w:jc w:val="center"/>
            </w:pPr>
            <w:r>
              <w:t>145,06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EB857" w14:textId="77777777" w:rsidR="00EB2ED6" w:rsidRDefault="00AD5D07">
            <w:pPr>
              <w:jc w:val="center"/>
            </w:pPr>
            <w:r>
              <w:t>143,42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2A3FE" w14:textId="77777777" w:rsidR="00EB2ED6" w:rsidRDefault="00AD5D07">
            <w:pPr>
              <w:jc w:val="center"/>
            </w:pPr>
            <w:r>
              <w:t>126,37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A1E90" w14:textId="77777777" w:rsidR="00EB2ED6" w:rsidRDefault="00AD5D07">
            <w:pPr>
              <w:jc w:val="center"/>
            </w:pPr>
            <w:r>
              <w:t>126,37</w:t>
            </w:r>
          </w:p>
        </w:tc>
      </w:tr>
      <w:tr w:rsidR="00EB2ED6" w14:paraId="4DC3FB6C" w14:textId="77777777" w:rsidTr="00627151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E55C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E246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F67D5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F0608" w14:textId="77777777" w:rsidR="00EB2ED6" w:rsidRDefault="00AD5D07">
            <w:r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174ED5" w14:textId="77777777" w:rsidR="00EB2ED6" w:rsidRDefault="00AD5D07">
            <w:pPr>
              <w:jc w:val="center"/>
            </w:pPr>
            <w:r>
              <w:t>116,01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7F766" w14:textId="77777777" w:rsidR="00EB2ED6" w:rsidRDefault="00AD5D07">
            <w:pPr>
              <w:jc w:val="center"/>
            </w:pPr>
            <w:r>
              <w:t>65,17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1B02D6" w14:textId="77777777" w:rsidR="00EB2ED6" w:rsidRDefault="00AD5D07">
            <w:pPr>
              <w:jc w:val="center"/>
            </w:pPr>
            <w:r>
              <w:t>70,64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488C1C" w14:textId="77777777" w:rsidR="00EB2ED6" w:rsidRDefault="00AD5D07">
            <w:pPr>
              <w:jc w:val="center"/>
            </w:pPr>
            <w:r>
              <w:t>56,77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3C2C6" w14:textId="77777777" w:rsidR="00EB2ED6" w:rsidRDefault="00AD5D07">
            <w:pPr>
              <w:jc w:val="center"/>
            </w:pPr>
            <w:r>
              <w:t>56,77</w:t>
            </w:r>
          </w:p>
        </w:tc>
      </w:tr>
      <w:tr w:rsidR="00EB2ED6" w14:paraId="6AA72C80" w14:textId="77777777" w:rsidTr="00627151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41BD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3D1E4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7F6C3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27600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5ABB4" w14:textId="77777777" w:rsidR="00EB2ED6" w:rsidRDefault="00AD5D07">
            <w:pPr>
              <w:jc w:val="center"/>
            </w:pPr>
            <w:r>
              <w:t>38 919,81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8D9BB" w14:textId="77777777" w:rsidR="00EB2ED6" w:rsidRDefault="00AD5D07">
            <w:pPr>
              <w:jc w:val="center"/>
            </w:pPr>
            <w:r>
              <w:t>29 973,23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859D66" w14:textId="77777777" w:rsidR="00EB2ED6" w:rsidRDefault="00AD5D07">
            <w:pPr>
              <w:jc w:val="center"/>
            </w:pPr>
            <w:r>
              <w:t>30 897,91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409F4" w14:textId="77777777" w:rsidR="00EB2ED6" w:rsidRDefault="00AD5D07">
            <w:pPr>
              <w:jc w:val="center"/>
            </w:pPr>
            <w:r>
              <w:t>39 911,63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2EB374" w14:textId="77777777" w:rsidR="00EB2ED6" w:rsidRDefault="00AD5D07">
            <w:pPr>
              <w:jc w:val="center"/>
            </w:pPr>
            <w:r>
              <w:t>40 098,88</w:t>
            </w:r>
          </w:p>
        </w:tc>
      </w:tr>
      <w:tr w:rsidR="00EB2ED6" w14:paraId="21B096D1" w14:textId="77777777" w:rsidTr="00627151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0FA8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5BC0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8A5AC" w14:textId="77777777" w:rsidR="00EB2ED6" w:rsidRDefault="00AD5D07">
            <w:pPr>
              <w:jc w:val="center"/>
            </w:pPr>
            <w:bookmarkStart w:id="1" w:name="_Hlk207287482"/>
            <w:r>
              <w:t>МКУК «МКЦ АЧРМО»</w:t>
            </w:r>
            <w:bookmarkEnd w:id="1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897EB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28E371" w14:textId="77777777" w:rsidR="00EB2ED6" w:rsidRDefault="00AD5D07">
            <w:pPr>
              <w:jc w:val="center"/>
            </w:pPr>
            <w:r>
              <w:t>24 736,53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AA546C" w14:textId="77777777" w:rsidR="00EB2ED6" w:rsidRDefault="00AD5D07">
            <w:pPr>
              <w:jc w:val="center"/>
            </w:pPr>
            <w:r>
              <w:t>17 789,23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57C10" w14:textId="77777777" w:rsidR="00EB2ED6" w:rsidRDefault="00AD5D07">
            <w:pPr>
              <w:jc w:val="center"/>
            </w:pPr>
            <w:r>
              <w:t>18 409,66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560EE" w14:textId="77777777" w:rsidR="00EB2ED6" w:rsidRDefault="00AD5D07">
            <w:pPr>
              <w:jc w:val="center"/>
            </w:pPr>
            <w:r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472B1" w14:textId="77777777" w:rsidR="00EB2ED6" w:rsidRDefault="00AD5D07">
            <w:pPr>
              <w:jc w:val="center"/>
            </w:pPr>
            <w:r>
              <w:t>23 950,45</w:t>
            </w:r>
          </w:p>
        </w:tc>
      </w:tr>
      <w:tr w:rsidR="00EB2ED6" w14:paraId="4947A049" w14:textId="77777777" w:rsidTr="00627151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9157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8009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B369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D8A54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50816C" w14:textId="77777777" w:rsidR="00EB2ED6" w:rsidRDefault="00AD5D07">
            <w:pPr>
              <w:jc w:val="center"/>
            </w:pPr>
            <w:r>
              <w:t>24 736,53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81DBF4" w14:textId="77777777" w:rsidR="00EB2ED6" w:rsidRDefault="00AD5D07">
            <w:pPr>
              <w:jc w:val="center"/>
            </w:pPr>
            <w:r>
              <w:t>17 789,23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E02A09" w14:textId="77777777" w:rsidR="00EB2ED6" w:rsidRDefault="00AD5D07">
            <w:pPr>
              <w:jc w:val="center"/>
            </w:pPr>
            <w:r>
              <w:t>18 409,66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B961A1" w14:textId="77777777" w:rsidR="00EB2ED6" w:rsidRDefault="00AD5D07">
            <w:pPr>
              <w:jc w:val="center"/>
            </w:pPr>
            <w:r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32677" w14:textId="77777777" w:rsidR="00EB2ED6" w:rsidRDefault="00AD5D07">
            <w:pPr>
              <w:jc w:val="center"/>
            </w:pPr>
            <w:r>
              <w:t>23 950,45</w:t>
            </w:r>
          </w:p>
        </w:tc>
      </w:tr>
      <w:tr w:rsidR="00EB2ED6" w14:paraId="71C54C78" w14:textId="77777777" w:rsidTr="00627151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F080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527D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806625" w14:textId="77777777" w:rsidR="00EB2ED6" w:rsidRDefault="00AD5D07">
            <w:pPr>
              <w:jc w:val="center"/>
            </w:pPr>
            <w:r>
              <w:t>МКУК «ИКМЧР»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B6006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FA411" w14:textId="77777777" w:rsidR="00EB2ED6" w:rsidRDefault="00AD5D07">
            <w:pPr>
              <w:jc w:val="center"/>
            </w:pPr>
            <w:r>
              <w:t>5 091,22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5EA80" w14:textId="77777777" w:rsidR="00EB2ED6" w:rsidRDefault="00AD5D07">
            <w:pPr>
              <w:jc w:val="center"/>
            </w:pPr>
            <w:r>
              <w:t>3 756,27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237E6" w14:textId="77777777" w:rsidR="00EB2ED6" w:rsidRDefault="00AD5D07">
            <w:pPr>
              <w:jc w:val="center"/>
            </w:pPr>
            <w:r>
              <w:t>3 896,48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72EBA" w14:textId="77777777" w:rsidR="00EB2ED6" w:rsidRDefault="00AD5D07">
            <w:pPr>
              <w:jc w:val="center"/>
            </w:pPr>
            <w:r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784395" w14:textId="77777777" w:rsidR="00EB2ED6" w:rsidRDefault="00AD5D07">
            <w:pPr>
              <w:jc w:val="center"/>
            </w:pPr>
            <w:r>
              <w:t xml:space="preserve">5 </w:t>
            </w:r>
            <w:r>
              <w:t>352,35</w:t>
            </w:r>
          </w:p>
        </w:tc>
      </w:tr>
      <w:tr w:rsidR="00EB2ED6" w14:paraId="266EE9B5" w14:textId="77777777" w:rsidTr="00627151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9147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2A08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5B8E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B50F1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D1F24" w14:textId="77777777" w:rsidR="00EB2ED6" w:rsidRDefault="00AD5D07">
            <w:pPr>
              <w:jc w:val="center"/>
            </w:pPr>
            <w:r>
              <w:t>5 091,22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E09000" w14:textId="77777777" w:rsidR="00EB2ED6" w:rsidRDefault="00AD5D07">
            <w:pPr>
              <w:jc w:val="center"/>
            </w:pPr>
            <w:r>
              <w:t>3 756,27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14DBB" w14:textId="77777777" w:rsidR="00EB2ED6" w:rsidRDefault="00AD5D07">
            <w:pPr>
              <w:jc w:val="center"/>
            </w:pPr>
            <w:r>
              <w:t>3 896,48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FD0FB" w14:textId="77777777" w:rsidR="00EB2ED6" w:rsidRDefault="00AD5D07">
            <w:pPr>
              <w:jc w:val="center"/>
            </w:pPr>
            <w:r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1030E" w14:textId="77777777" w:rsidR="00EB2ED6" w:rsidRDefault="00AD5D07">
            <w:pPr>
              <w:jc w:val="center"/>
            </w:pPr>
            <w:r>
              <w:t>5 352,35</w:t>
            </w:r>
          </w:p>
        </w:tc>
      </w:tr>
      <w:tr w:rsidR="00EB2ED6" w14:paraId="5A9FA72F" w14:textId="77777777" w:rsidTr="00627151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89262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73F8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1DE0B" w14:textId="77777777" w:rsidR="00EB2ED6" w:rsidRDefault="00AD5D07">
            <w:pPr>
              <w:jc w:val="center"/>
            </w:pPr>
            <w:r>
              <w:t>МКУ ДО «ДШИ»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F00384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3CFA5" w14:textId="77777777" w:rsidR="00EB2ED6" w:rsidRDefault="00AD5D07">
            <w:pPr>
              <w:jc w:val="center"/>
              <w:rPr>
                <w:lang w:val="en-US"/>
              </w:rPr>
            </w:pPr>
            <w:r>
              <w:t>22 384,78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1CDF9" w14:textId="77777777" w:rsidR="00EB2ED6" w:rsidRDefault="00AD5D07">
            <w:pPr>
              <w:jc w:val="center"/>
            </w:pPr>
            <w:r>
              <w:t>12 087,45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47ABEA" w14:textId="77777777" w:rsidR="00EB2ED6" w:rsidRDefault="00AD5D07">
            <w:pPr>
              <w:jc w:val="center"/>
            </w:pPr>
            <w:r>
              <w:t>12 554,87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AFD90" w14:textId="77777777" w:rsidR="00EB2ED6" w:rsidRDefault="00AD5D07">
            <w:pPr>
              <w:jc w:val="center"/>
            </w:pPr>
            <w:r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E30B7" w14:textId="77777777" w:rsidR="00EB2ED6" w:rsidRDefault="00AD5D07">
            <w:pPr>
              <w:jc w:val="center"/>
            </w:pPr>
            <w:r>
              <w:t>18 539,78</w:t>
            </w:r>
          </w:p>
        </w:tc>
      </w:tr>
      <w:tr w:rsidR="00EB2ED6" w14:paraId="1260AD3B" w14:textId="77777777" w:rsidTr="00627151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9396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AF59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A923E" w14:textId="77777777" w:rsidR="00EB2ED6" w:rsidRDefault="00EB2ED6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69351B" w14:textId="77777777" w:rsidR="00EB2ED6" w:rsidRDefault="00AD5D07">
            <w:r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72BD2" w14:textId="77777777" w:rsidR="00EB2ED6" w:rsidRDefault="00AD5D07">
            <w:pPr>
              <w:jc w:val="center"/>
            </w:pPr>
            <w:r>
              <w:t>4 249,50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8D70E" w14:textId="77777777" w:rsidR="00EB2ED6" w:rsidRDefault="00EB2ED6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EFDAB" w14:textId="77777777" w:rsidR="00EB2ED6" w:rsidRDefault="00EB2ED6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64AD5" w14:textId="77777777" w:rsidR="00EB2ED6" w:rsidRDefault="00EB2ED6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1B2AE" w14:textId="77777777" w:rsidR="00EB2ED6" w:rsidRDefault="00EB2ED6">
            <w:pPr>
              <w:jc w:val="center"/>
            </w:pPr>
          </w:p>
        </w:tc>
      </w:tr>
      <w:tr w:rsidR="00EB2ED6" w14:paraId="6705D030" w14:textId="77777777" w:rsidTr="00627151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791E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2EB9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612E0" w14:textId="77777777" w:rsidR="00EB2ED6" w:rsidRDefault="00EB2ED6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EE089" w14:textId="77777777" w:rsidR="00EB2ED6" w:rsidRDefault="00AD5D07">
            <w:r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C8B458" w14:textId="77777777" w:rsidR="00EB2ED6" w:rsidRDefault="00AD5D07">
            <w:pPr>
              <w:jc w:val="center"/>
            </w:pPr>
            <w:r>
              <w:t>271,25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B863D" w14:textId="77777777" w:rsidR="00EB2ED6" w:rsidRDefault="00EB2ED6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985CA" w14:textId="77777777" w:rsidR="00EB2ED6" w:rsidRDefault="00EB2ED6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2E4FA1" w14:textId="77777777" w:rsidR="00EB2ED6" w:rsidRDefault="00EB2ED6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B1A4A4" w14:textId="77777777" w:rsidR="00EB2ED6" w:rsidRDefault="00EB2ED6">
            <w:pPr>
              <w:jc w:val="center"/>
            </w:pPr>
          </w:p>
        </w:tc>
      </w:tr>
      <w:tr w:rsidR="00EB2ED6" w14:paraId="0B3303B1" w14:textId="77777777" w:rsidTr="00627151">
        <w:trPr>
          <w:trHeight w:val="37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AC82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E6B8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0579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4CAA0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E2387" w14:textId="77777777" w:rsidR="00EB2ED6" w:rsidRDefault="00AD5D07">
            <w:pPr>
              <w:jc w:val="center"/>
              <w:rPr>
                <w:lang w:val="en-US"/>
              </w:rPr>
            </w:pPr>
            <w:r>
              <w:t>17 864,03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5F638" w14:textId="77777777" w:rsidR="00EB2ED6" w:rsidRDefault="00AD5D07">
            <w:pPr>
              <w:jc w:val="center"/>
            </w:pPr>
            <w:r>
              <w:t>12 087,45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2385B4" w14:textId="77777777" w:rsidR="00EB2ED6" w:rsidRDefault="00AD5D07">
            <w:pPr>
              <w:jc w:val="center"/>
            </w:pPr>
            <w:r>
              <w:t>12 554,87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D2F8B" w14:textId="77777777" w:rsidR="00EB2ED6" w:rsidRDefault="00AD5D07">
            <w:pPr>
              <w:jc w:val="center"/>
            </w:pPr>
            <w:r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5C993" w14:textId="77777777" w:rsidR="00EB2ED6" w:rsidRDefault="00AD5D07">
            <w:pPr>
              <w:jc w:val="center"/>
            </w:pPr>
            <w:r>
              <w:t>18 539,78</w:t>
            </w:r>
          </w:p>
        </w:tc>
      </w:tr>
      <w:tr w:rsidR="00EB2ED6" w14:paraId="78154809" w14:textId="77777777" w:rsidTr="00627151">
        <w:trPr>
          <w:trHeight w:val="12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575F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A895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4A80" w14:textId="77777777" w:rsidR="00EB2ED6" w:rsidRDefault="00AD5D07">
            <w:pPr>
              <w:jc w:val="center"/>
            </w:pPr>
            <w:r>
              <w:t>УЖКХ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FD968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43A80" w14:textId="77777777" w:rsidR="00EB2ED6" w:rsidRDefault="00AD5D07">
            <w:pPr>
              <w:jc w:val="center"/>
              <w:rPr>
                <w:lang w:val="en-US"/>
              </w:rPr>
            </w:pPr>
            <w:r>
              <w:t>14 395,74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54AE5" w14:textId="77777777" w:rsidR="00EB2ED6" w:rsidRDefault="00EB2ED6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6F98D" w14:textId="77777777" w:rsidR="00EB2ED6" w:rsidRDefault="00EB2ED6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205F33" w14:textId="77777777" w:rsidR="00EB2ED6" w:rsidRDefault="00EB2ED6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F12496" w14:textId="77777777" w:rsidR="00EB2ED6" w:rsidRDefault="00EB2ED6">
            <w:pPr>
              <w:jc w:val="center"/>
            </w:pPr>
          </w:p>
        </w:tc>
      </w:tr>
      <w:tr w:rsidR="00EB2ED6" w14:paraId="5CE07EFC" w14:textId="77777777" w:rsidTr="00627151">
        <w:trPr>
          <w:trHeight w:val="12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6E4A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08BD" w14:textId="77777777" w:rsidR="00EB2ED6" w:rsidRDefault="00EB2ED6"/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1E2A" w14:textId="77777777" w:rsidR="00EB2ED6" w:rsidRDefault="00EB2ED6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F137E" w14:textId="77777777" w:rsidR="00EB2ED6" w:rsidRDefault="00AD5D07">
            <w:r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B8145" w14:textId="77777777" w:rsidR="00EB2ED6" w:rsidRDefault="00AD5D07">
            <w:pPr>
              <w:jc w:val="center"/>
              <w:rPr>
                <w:lang w:val="en-US"/>
              </w:rPr>
            </w:pPr>
            <w:r>
              <w:t>11 467,80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CB0C41" w14:textId="77777777" w:rsidR="00EB2ED6" w:rsidRDefault="00EB2ED6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A211CD" w14:textId="77777777" w:rsidR="00EB2ED6" w:rsidRDefault="00EB2ED6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91A670" w14:textId="77777777" w:rsidR="00EB2ED6" w:rsidRDefault="00EB2ED6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AADCAB" w14:textId="77777777" w:rsidR="00EB2ED6" w:rsidRDefault="00EB2ED6">
            <w:pPr>
              <w:jc w:val="center"/>
            </w:pPr>
          </w:p>
        </w:tc>
      </w:tr>
      <w:tr w:rsidR="00EB2ED6" w14:paraId="7E83BEC8" w14:textId="77777777" w:rsidTr="00627151">
        <w:trPr>
          <w:trHeight w:val="12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74D9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6081" w14:textId="77777777" w:rsidR="00EB2ED6" w:rsidRDefault="00EB2ED6"/>
        </w:tc>
        <w:tc>
          <w:tcPr>
            <w:tcW w:w="2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0D21" w14:textId="77777777" w:rsidR="00EB2ED6" w:rsidRDefault="00EB2ED6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683C8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A4C7F" w14:textId="77777777" w:rsidR="00EB2ED6" w:rsidRDefault="00AD5D07">
            <w:pPr>
              <w:jc w:val="center"/>
              <w:rPr>
                <w:lang w:val="en-US"/>
              </w:rPr>
            </w:pPr>
            <w:r>
              <w:t>2 927,94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590DC" w14:textId="77777777" w:rsidR="00EB2ED6" w:rsidRDefault="00EB2ED6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310E8" w14:textId="77777777" w:rsidR="00EB2ED6" w:rsidRDefault="00EB2ED6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C449C" w14:textId="77777777" w:rsidR="00EB2ED6" w:rsidRDefault="00EB2ED6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0F495" w14:textId="77777777" w:rsidR="00EB2ED6" w:rsidRDefault="00EB2ED6">
            <w:pPr>
              <w:jc w:val="center"/>
            </w:pPr>
          </w:p>
        </w:tc>
      </w:tr>
      <w:tr w:rsidR="00EB2ED6" w14:paraId="51A39B94" w14:textId="77777777" w:rsidTr="00627151">
        <w:trPr>
          <w:trHeight w:val="37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09E0" w14:textId="77777777" w:rsidR="00EB2ED6" w:rsidRDefault="00EB2ED6"/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9CBC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7A147" w14:textId="77777777" w:rsidR="00EB2ED6" w:rsidRDefault="00AD5D07">
            <w:pPr>
              <w:jc w:val="center"/>
            </w:pPr>
            <w:r>
              <w:t>Отдел культуры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2F77D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D2FF5" w14:textId="77777777" w:rsidR="00EB2ED6" w:rsidRDefault="00AD5D07">
            <w:pPr>
              <w:jc w:val="center"/>
            </w:pPr>
            <w:r>
              <w:t>2 820,92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A590A9" w14:textId="77777777" w:rsidR="00EB2ED6" w:rsidRDefault="00AD5D07">
            <w:pPr>
              <w:jc w:val="center"/>
            </w:pPr>
            <w:r>
              <w:t>2 318,52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B8840" w14:textId="77777777" w:rsidR="00EB2ED6" w:rsidRDefault="00AD5D07">
            <w:pPr>
              <w:jc w:val="center"/>
            </w:pPr>
            <w:r>
              <w:t>2 412,72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6C575" w14:textId="77777777" w:rsidR="00EB2ED6" w:rsidRDefault="00AD5D07">
            <w:pPr>
              <w:jc w:val="center"/>
            </w:pPr>
            <w:r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1FAEA" w14:textId="77777777" w:rsidR="00EB2ED6" w:rsidRDefault="00AD5D07">
            <w:pPr>
              <w:jc w:val="center"/>
            </w:pPr>
            <w:r>
              <w:t>4 809,71</w:t>
            </w:r>
          </w:p>
        </w:tc>
      </w:tr>
      <w:tr w:rsidR="00EB2ED6" w14:paraId="503DAD68" w14:textId="77777777" w:rsidTr="00627151">
        <w:trPr>
          <w:trHeight w:val="375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5BEE" w14:textId="77777777" w:rsidR="00EB2ED6" w:rsidRDefault="00EB2ED6"/>
        </w:tc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60CD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59CF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A74307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C31B84" w14:textId="77777777" w:rsidR="00EB2ED6" w:rsidRDefault="00AD5D07">
            <w:pPr>
              <w:jc w:val="center"/>
            </w:pPr>
            <w:r>
              <w:t>2 820,92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364BB" w14:textId="77777777" w:rsidR="00EB2ED6" w:rsidRDefault="00AD5D07">
            <w:pPr>
              <w:jc w:val="center"/>
            </w:pPr>
            <w:r>
              <w:t>2 318,52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C223E" w14:textId="77777777" w:rsidR="00EB2ED6" w:rsidRDefault="00AD5D07">
            <w:pPr>
              <w:jc w:val="center"/>
            </w:pPr>
            <w:r>
              <w:t>2 412,72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A62DE" w14:textId="77777777" w:rsidR="00EB2ED6" w:rsidRDefault="00AD5D07">
            <w:pPr>
              <w:jc w:val="center"/>
            </w:pPr>
            <w:r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F96EC" w14:textId="77777777" w:rsidR="00EB2ED6" w:rsidRDefault="00AD5D07">
            <w:pPr>
              <w:jc w:val="center"/>
            </w:pPr>
            <w:r>
              <w:t>4 809,71</w:t>
            </w:r>
          </w:p>
        </w:tc>
      </w:tr>
      <w:tr w:rsidR="00EB2ED6" w14:paraId="70F08BAB" w14:textId="77777777" w:rsidTr="00627151">
        <w:trPr>
          <w:trHeight w:val="255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932482B" w14:textId="77777777" w:rsidR="00EB2ED6" w:rsidRDefault="00AD5D07">
            <w:pPr>
              <w:jc w:val="center"/>
            </w:pPr>
            <w:r>
              <w:t>1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78E36" w14:textId="77777777" w:rsidR="00EB2ED6" w:rsidRDefault="00AD5D07">
            <w:pPr>
              <w:jc w:val="center"/>
            </w:pPr>
            <w:r>
              <w:t>Проектная часть муниципальный</w:t>
            </w:r>
          </w:p>
          <w:p w14:paraId="41E7795F" w14:textId="77777777" w:rsidR="00EB2ED6" w:rsidRDefault="00AD5D07">
            <w:pPr>
              <w:jc w:val="center"/>
            </w:pPr>
            <w:r>
              <w:t>проект</w:t>
            </w:r>
          </w:p>
          <w:p w14:paraId="6827FD7D" w14:textId="77777777" w:rsidR="00EB2ED6" w:rsidRDefault="00AD5D07">
            <w:pPr>
              <w:jc w:val="center"/>
            </w:pPr>
            <w:r>
              <w:t>«Развитие инфраструктуры и модернизация учреждений культуры, сохранение восстановление памятных объектов»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4854A" w14:textId="77777777" w:rsidR="00EB2ED6" w:rsidRDefault="00AD5D07">
            <w:pPr>
              <w:jc w:val="center"/>
            </w:pPr>
            <w:r>
              <w:t xml:space="preserve">МКУК «МКЦ </w:t>
            </w:r>
          </w:p>
          <w:p w14:paraId="36EA62C4" w14:textId="77777777" w:rsidR="00EB2ED6" w:rsidRDefault="00AD5D07">
            <w:pPr>
              <w:jc w:val="center"/>
            </w:pPr>
            <w:r>
              <w:t xml:space="preserve">АЧРМО»  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BCED8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B25EA" w14:textId="77777777" w:rsidR="00EB2ED6" w:rsidRDefault="00AD5D07">
            <w:pPr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A35A1" w14:textId="77777777" w:rsidR="00EB2ED6" w:rsidRDefault="00AD5D07">
            <w:pPr>
              <w:jc w:val="center"/>
            </w:pPr>
            <w: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86777" w14:textId="77777777" w:rsidR="00EB2ED6" w:rsidRDefault="00AD5D07">
            <w:pPr>
              <w:jc w:val="center"/>
            </w:pPr>
            <w: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5EB04" w14:textId="77777777" w:rsidR="00EB2ED6" w:rsidRDefault="00AD5D07">
            <w:pPr>
              <w:jc w:val="center"/>
            </w:pPr>
            <w:r>
              <w:t>0,00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C76D" w14:textId="77777777" w:rsidR="00EB2ED6" w:rsidRDefault="00AD5D07">
            <w:pPr>
              <w:jc w:val="center"/>
            </w:pPr>
            <w:r>
              <w:t>0,00</w:t>
            </w:r>
          </w:p>
        </w:tc>
      </w:tr>
      <w:tr w:rsidR="00EB2ED6" w14:paraId="6742ED9D" w14:textId="77777777" w:rsidTr="00627151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B0EB0" w14:textId="77777777" w:rsidR="00EB2ED6" w:rsidRDefault="00EB2ED6"/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F619C" w14:textId="77777777" w:rsidR="00EB2ED6" w:rsidRDefault="00EB2ED6"/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0782F" w14:textId="77777777" w:rsidR="00EB2ED6" w:rsidRDefault="00EB2ED6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F8D1A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4D2D2" w14:textId="77777777" w:rsidR="00EB2ED6" w:rsidRDefault="00AD5D07">
            <w:pPr>
              <w:jc w:val="center"/>
            </w:pPr>
            <w: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89ADB" w14:textId="77777777" w:rsidR="00EB2ED6" w:rsidRDefault="00EB2ED6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9A8DD" w14:textId="77777777" w:rsidR="00EB2ED6" w:rsidRDefault="00EB2ED6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FEFF1" w14:textId="77777777" w:rsidR="00EB2ED6" w:rsidRDefault="00EB2ED6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4B93C" w14:textId="77777777" w:rsidR="00EB2ED6" w:rsidRDefault="00EB2ED6">
            <w:pPr>
              <w:jc w:val="center"/>
            </w:pPr>
          </w:p>
        </w:tc>
      </w:tr>
      <w:tr w:rsidR="00EB2ED6" w14:paraId="42ECC483" w14:textId="77777777" w:rsidTr="00627151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2906F" w14:textId="77777777" w:rsidR="00EB2ED6" w:rsidRDefault="00EB2ED6"/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BA820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9722" w14:textId="77777777" w:rsidR="00EB2ED6" w:rsidRDefault="00AD5D07">
            <w:pPr>
              <w:pStyle w:val="afff4"/>
              <w:ind w:left="0"/>
              <w:jc w:val="both"/>
            </w:pPr>
            <w:r>
              <w:t>МКУ ДО «ДШИ»</w:t>
            </w:r>
          </w:p>
          <w:p w14:paraId="1C5BE672" w14:textId="77777777" w:rsidR="00EB2ED6" w:rsidRDefault="00EB2ED6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456E5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63A81" w14:textId="77777777" w:rsidR="00EB2ED6" w:rsidRDefault="00AD5D07">
            <w:pPr>
              <w:jc w:val="center"/>
              <w:rPr>
                <w:lang w:val="en-US"/>
              </w:rPr>
            </w:pPr>
            <w:r>
              <w:t>4 809,31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F19E3" w14:textId="77777777" w:rsidR="00EB2ED6" w:rsidRDefault="00AD5D07">
            <w:pPr>
              <w:jc w:val="center"/>
            </w:pPr>
            <w: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10E0E" w14:textId="77777777" w:rsidR="00EB2ED6" w:rsidRDefault="00AD5D07">
            <w:pPr>
              <w:jc w:val="center"/>
            </w:pPr>
            <w: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4FAD7" w14:textId="77777777" w:rsidR="00EB2ED6" w:rsidRDefault="00AD5D07">
            <w:pPr>
              <w:jc w:val="center"/>
            </w:pPr>
            <w:r>
              <w:t>0,00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7D615" w14:textId="77777777" w:rsidR="00EB2ED6" w:rsidRDefault="00AD5D07">
            <w:pPr>
              <w:jc w:val="center"/>
            </w:pPr>
            <w:r>
              <w:t>0,00</w:t>
            </w:r>
          </w:p>
        </w:tc>
      </w:tr>
      <w:tr w:rsidR="00EB2ED6" w14:paraId="72219410" w14:textId="77777777" w:rsidTr="00627151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BAA1D" w14:textId="77777777" w:rsidR="00EB2ED6" w:rsidRDefault="00EB2ED6"/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9C9D0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2202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55A5B" w14:textId="77777777" w:rsidR="00EB2ED6" w:rsidRDefault="00AD5D07">
            <w:r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80E4F" w14:textId="77777777" w:rsidR="00EB2ED6" w:rsidRDefault="00AD5D07">
            <w:pPr>
              <w:jc w:val="center"/>
            </w:pPr>
            <w:r>
              <w:t>4 249,50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9977C" w14:textId="77777777" w:rsidR="00EB2ED6" w:rsidRDefault="00EB2ED6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53F05" w14:textId="77777777" w:rsidR="00EB2ED6" w:rsidRDefault="00EB2ED6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FA4E5" w14:textId="77777777" w:rsidR="00EB2ED6" w:rsidRDefault="00EB2ED6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85A542" w14:textId="77777777" w:rsidR="00EB2ED6" w:rsidRDefault="00EB2ED6">
            <w:pPr>
              <w:jc w:val="center"/>
            </w:pPr>
          </w:p>
        </w:tc>
      </w:tr>
      <w:tr w:rsidR="00EB2ED6" w14:paraId="463E282A" w14:textId="77777777" w:rsidTr="00627151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A27C5" w14:textId="77777777" w:rsidR="00EB2ED6" w:rsidRDefault="00EB2ED6"/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47115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F52B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4317C" w14:textId="77777777" w:rsidR="00EB2ED6" w:rsidRDefault="00AD5D07">
            <w:r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B4B19" w14:textId="77777777" w:rsidR="00EB2ED6" w:rsidRDefault="00AD5D07">
            <w:pPr>
              <w:jc w:val="center"/>
            </w:pPr>
            <w:r>
              <w:t>271,25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CCAE2" w14:textId="77777777" w:rsidR="00EB2ED6" w:rsidRDefault="00EB2ED6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020E9" w14:textId="77777777" w:rsidR="00EB2ED6" w:rsidRDefault="00EB2ED6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B5832" w14:textId="77777777" w:rsidR="00EB2ED6" w:rsidRDefault="00EB2ED6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34FED" w14:textId="77777777" w:rsidR="00EB2ED6" w:rsidRDefault="00EB2ED6">
            <w:pPr>
              <w:jc w:val="center"/>
            </w:pPr>
          </w:p>
        </w:tc>
      </w:tr>
      <w:tr w:rsidR="00EB2ED6" w14:paraId="2CD9D52E" w14:textId="77777777" w:rsidTr="00627151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7B0C4" w14:textId="77777777" w:rsidR="00EB2ED6" w:rsidRDefault="00EB2ED6"/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5436B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2F25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57F07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6E831" w14:textId="77777777" w:rsidR="00EB2ED6" w:rsidRDefault="00AD5D07">
            <w:pPr>
              <w:jc w:val="center"/>
              <w:rPr>
                <w:lang w:val="en-US"/>
              </w:rPr>
            </w:pPr>
            <w:r>
              <w:t>288,56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65F91" w14:textId="77777777" w:rsidR="00EB2ED6" w:rsidRDefault="00EB2ED6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D0742" w14:textId="77777777" w:rsidR="00EB2ED6" w:rsidRDefault="00EB2ED6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C30B0" w14:textId="77777777" w:rsidR="00EB2ED6" w:rsidRDefault="00EB2ED6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4B53E" w14:textId="77777777" w:rsidR="00EB2ED6" w:rsidRDefault="00EB2ED6">
            <w:pPr>
              <w:jc w:val="center"/>
            </w:pPr>
          </w:p>
        </w:tc>
      </w:tr>
      <w:tr w:rsidR="00EB2ED6" w14:paraId="3110A804" w14:textId="77777777" w:rsidTr="00627151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40E64" w14:textId="77777777" w:rsidR="00EB2ED6" w:rsidRDefault="00EB2ED6"/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8F382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2B29F" w14:textId="77777777" w:rsidR="00EB2ED6" w:rsidRDefault="00AD5D07">
            <w:pPr>
              <w:jc w:val="center"/>
            </w:pPr>
            <w:r>
              <w:t>УЖКХ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B42EB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3244F" w14:textId="77777777" w:rsidR="00EB2ED6" w:rsidRDefault="00AD5D07">
            <w:pPr>
              <w:jc w:val="center"/>
            </w:pPr>
            <w:r>
              <w:t>14 395,24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4DCF8" w14:textId="77777777" w:rsidR="00EB2ED6" w:rsidRDefault="00EB2ED6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DC9A6" w14:textId="77777777" w:rsidR="00EB2ED6" w:rsidRDefault="00EB2ED6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D9795" w14:textId="77777777" w:rsidR="00EB2ED6" w:rsidRDefault="00EB2ED6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D1B64" w14:textId="77777777" w:rsidR="00EB2ED6" w:rsidRDefault="00EB2ED6">
            <w:pPr>
              <w:jc w:val="center"/>
            </w:pPr>
          </w:p>
        </w:tc>
      </w:tr>
      <w:tr w:rsidR="00EB2ED6" w14:paraId="31CC539D" w14:textId="77777777" w:rsidTr="00627151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6F60" w14:textId="77777777" w:rsidR="00EB2ED6" w:rsidRDefault="00EB2ED6"/>
        </w:tc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B27C" w14:textId="77777777" w:rsidR="00EB2ED6" w:rsidRDefault="00EB2ED6"/>
        </w:tc>
        <w:tc>
          <w:tcPr>
            <w:tcW w:w="2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F524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F6BD4" w14:textId="77777777" w:rsidR="00EB2ED6" w:rsidRDefault="00AD5D07">
            <w:r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86055" w14:textId="77777777" w:rsidR="00EB2ED6" w:rsidRDefault="00AD5D07">
            <w:pPr>
              <w:jc w:val="center"/>
            </w:pPr>
            <w:r>
              <w:t>11 467,80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47F2F" w14:textId="77777777" w:rsidR="00EB2ED6" w:rsidRDefault="00EB2ED6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013E8" w14:textId="77777777" w:rsidR="00EB2ED6" w:rsidRDefault="00EB2ED6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858FE" w14:textId="77777777" w:rsidR="00EB2ED6" w:rsidRDefault="00EB2ED6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AB41B" w14:textId="77777777" w:rsidR="00EB2ED6" w:rsidRDefault="00EB2ED6">
            <w:pPr>
              <w:jc w:val="center"/>
            </w:pPr>
          </w:p>
        </w:tc>
      </w:tr>
      <w:tr w:rsidR="00EB2ED6" w14:paraId="6BCF4A46" w14:textId="77777777" w:rsidTr="00627151">
        <w:trPr>
          <w:trHeight w:val="255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85C8" w14:textId="77777777" w:rsidR="00EB2ED6" w:rsidRDefault="00EB2ED6"/>
        </w:tc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F1AB" w14:textId="77777777" w:rsidR="00EB2ED6" w:rsidRDefault="00EB2ED6"/>
        </w:tc>
        <w:tc>
          <w:tcPr>
            <w:tcW w:w="2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06D0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E1D4D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6CE3E" w14:textId="77777777" w:rsidR="00EB2ED6" w:rsidRDefault="00AD5D07">
            <w:pPr>
              <w:jc w:val="center"/>
            </w:pPr>
            <w:r>
              <w:t>2 927,94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2EE01" w14:textId="77777777" w:rsidR="00EB2ED6" w:rsidRDefault="00EB2ED6">
            <w:pPr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15FCC" w14:textId="77777777" w:rsidR="00EB2ED6" w:rsidRDefault="00EB2ED6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5013B" w14:textId="77777777" w:rsidR="00EB2ED6" w:rsidRDefault="00EB2ED6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D1DDD" w14:textId="77777777" w:rsidR="00EB2ED6" w:rsidRDefault="00EB2ED6">
            <w:pPr>
              <w:jc w:val="center"/>
            </w:pPr>
          </w:p>
        </w:tc>
      </w:tr>
      <w:tr w:rsidR="00EB2ED6" w14:paraId="22CAA628" w14:textId="77777777" w:rsidTr="00627151">
        <w:trPr>
          <w:trHeight w:val="351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158F8" w14:textId="77777777" w:rsidR="00EB2ED6" w:rsidRDefault="00AD5D07">
            <w:pPr>
              <w:jc w:val="center"/>
            </w:pPr>
            <w:r>
              <w:t>2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C72F" w14:textId="77777777" w:rsidR="00EB2ED6" w:rsidRDefault="00AD5D07">
            <w:pPr>
              <w:jc w:val="center"/>
            </w:pPr>
            <w:r>
              <w:t>Процессная часть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2C8B" w14:textId="77777777" w:rsidR="00EB2ED6" w:rsidRDefault="00AD5D07">
            <w:pPr>
              <w:jc w:val="center"/>
            </w:pPr>
            <w:r>
              <w:t>МКУК «МБЧР»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59B80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B5085" w14:textId="77777777" w:rsidR="00EB2ED6" w:rsidRDefault="00AD5D07">
            <w:pPr>
              <w:jc w:val="center"/>
            </w:pPr>
            <w:r>
              <w:t>39 344,13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CE20B" w14:textId="77777777" w:rsidR="00EB2ED6" w:rsidRDefault="00AD5D07">
            <w:pPr>
              <w:jc w:val="center"/>
            </w:pPr>
            <w:r>
              <w:t>30 183,46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8B735" w14:textId="77777777" w:rsidR="00EB2ED6" w:rsidRDefault="00AD5D07">
            <w:pPr>
              <w:jc w:val="center"/>
            </w:pPr>
            <w:r>
              <w:t>31 111,97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945CB" w14:textId="77777777" w:rsidR="00EB2ED6" w:rsidRDefault="00AD5D07">
            <w:pPr>
              <w:jc w:val="center"/>
            </w:pPr>
            <w:r>
              <w:t>40 094,77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758E9" w14:textId="77777777" w:rsidR="00EB2ED6" w:rsidRDefault="00AD5D07">
            <w:pPr>
              <w:jc w:val="center"/>
            </w:pPr>
            <w:r>
              <w:t>40 282,02</w:t>
            </w:r>
          </w:p>
        </w:tc>
      </w:tr>
      <w:tr w:rsidR="00EB2ED6" w14:paraId="5130EE25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1942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D2D2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6D99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35FF9" w14:textId="77777777" w:rsidR="00EB2ED6" w:rsidRDefault="00AD5D07">
            <w:r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5B8AF" w14:textId="77777777" w:rsidR="00EB2ED6" w:rsidRDefault="00AD5D07">
            <w:pPr>
              <w:jc w:val="center"/>
            </w:pPr>
            <w:r>
              <w:t>298,30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AFAA0" w14:textId="77777777" w:rsidR="00EB2ED6" w:rsidRDefault="00AD5D07">
            <w:pPr>
              <w:jc w:val="center"/>
            </w:pPr>
            <w:r>
              <w:t>145,06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D98ED" w14:textId="77777777" w:rsidR="00EB2ED6" w:rsidRDefault="00AD5D07">
            <w:pPr>
              <w:jc w:val="center"/>
            </w:pPr>
            <w:r>
              <w:t>143,42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09CE9" w14:textId="77777777" w:rsidR="00EB2ED6" w:rsidRDefault="00AD5D07">
            <w:pPr>
              <w:jc w:val="center"/>
            </w:pPr>
            <w:r>
              <w:t>126,37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03DD5" w14:textId="77777777" w:rsidR="00EB2ED6" w:rsidRDefault="00AD5D07">
            <w:pPr>
              <w:jc w:val="center"/>
            </w:pPr>
            <w:r>
              <w:t>126,37</w:t>
            </w:r>
          </w:p>
        </w:tc>
      </w:tr>
      <w:tr w:rsidR="00EB2ED6" w14:paraId="6E79E49E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E325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FD40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4EEC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2A94C" w14:textId="77777777" w:rsidR="00EB2ED6" w:rsidRDefault="00AD5D07">
            <w:r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5A239" w14:textId="77777777" w:rsidR="00EB2ED6" w:rsidRDefault="00AD5D07">
            <w:pPr>
              <w:jc w:val="center"/>
            </w:pPr>
            <w:r>
              <w:t>116,01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D47D7" w14:textId="77777777" w:rsidR="00EB2ED6" w:rsidRDefault="00AD5D07">
            <w:pPr>
              <w:jc w:val="center"/>
            </w:pPr>
            <w:r>
              <w:t>65,17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9C27E" w14:textId="77777777" w:rsidR="00EB2ED6" w:rsidRDefault="00AD5D07">
            <w:pPr>
              <w:jc w:val="center"/>
            </w:pPr>
            <w:r>
              <w:t>70,64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74F3D" w14:textId="77777777" w:rsidR="00EB2ED6" w:rsidRDefault="00AD5D07">
            <w:pPr>
              <w:jc w:val="center"/>
            </w:pPr>
            <w:r>
              <w:t>56,77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7AD8D" w14:textId="77777777" w:rsidR="00EB2ED6" w:rsidRDefault="00AD5D07">
            <w:pPr>
              <w:jc w:val="center"/>
            </w:pPr>
            <w:r>
              <w:t>56,77</w:t>
            </w:r>
          </w:p>
        </w:tc>
      </w:tr>
      <w:tr w:rsidR="00EB2ED6" w14:paraId="1A17318F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7EE7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4759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FC99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D3634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51A58" w14:textId="77777777" w:rsidR="00EB2ED6" w:rsidRDefault="00AD5D07">
            <w:pPr>
              <w:jc w:val="center"/>
            </w:pPr>
            <w:r>
              <w:t>38 919,81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07750" w14:textId="77777777" w:rsidR="00EB2ED6" w:rsidRDefault="00AD5D07">
            <w:pPr>
              <w:jc w:val="center"/>
            </w:pPr>
            <w:r>
              <w:t>29 973,23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E0DA2" w14:textId="77777777" w:rsidR="00EB2ED6" w:rsidRDefault="00AD5D07">
            <w:pPr>
              <w:jc w:val="center"/>
            </w:pPr>
            <w:r>
              <w:t>30 897,91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DC3F6" w14:textId="77777777" w:rsidR="00EB2ED6" w:rsidRDefault="00AD5D07">
            <w:pPr>
              <w:jc w:val="center"/>
            </w:pPr>
            <w:r>
              <w:t xml:space="preserve">39 </w:t>
            </w:r>
            <w:r>
              <w:t>911,63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3927A" w14:textId="77777777" w:rsidR="00EB2ED6" w:rsidRDefault="00AD5D07">
            <w:pPr>
              <w:jc w:val="center"/>
            </w:pPr>
            <w:r>
              <w:t>40 098,88</w:t>
            </w:r>
          </w:p>
        </w:tc>
      </w:tr>
      <w:tr w:rsidR="00EB2ED6" w14:paraId="40B42792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E955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2611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18E5" w14:textId="77777777" w:rsidR="00EB2ED6" w:rsidRDefault="00AD5D07">
            <w:pPr>
              <w:jc w:val="center"/>
            </w:pPr>
            <w:r>
              <w:t>МКУК «МКЦ АЧРМО»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CBDF2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F9B98" w14:textId="77777777" w:rsidR="00EB2ED6" w:rsidRDefault="00AD5D07">
            <w:pPr>
              <w:jc w:val="center"/>
            </w:pPr>
            <w:r>
              <w:t>23 393,46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0F648" w14:textId="77777777" w:rsidR="00EB2ED6" w:rsidRDefault="00AD5D07">
            <w:pPr>
              <w:jc w:val="center"/>
            </w:pPr>
            <w:r>
              <w:t>23 524,62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4D663" w14:textId="77777777" w:rsidR="00EB2ED6" w:rsidRDefault="00AD5D07">
            <w:pPr>
              <w:jc w:val="center"/>
            </w:pPr>
            <w:r>
              <w:t>23 661,03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17093" w14:textId="77777777" w:rsidR="00EB2ED6" w:rsidRDefault="00AD5D07">
            <w:pPr>
              <w:jc w:val="center"/>
            </w:pPr>
            <w:r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8A4BA" w14:textId="77777777" w:rsidR="00EB2ED6" w:rsidRDefault="00AD5D07">
            <w:pPr>
              <w:jc w:val="center"/>
            </w:pPr>
            <w:r>
              <w:t>23 950,45</w:t>
            </w:r>
          </w:p>
        </w:tc>
      </w:tr>
      <w:tr w:rsidR="00EB2ED6" w14:paraId="4CA478DE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E820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0200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5C78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9305A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0AE7C" w14:textId="77777777" w:rsidR="00EB2ED6" w:rsidRDefault="00AD5D07">
            <w:pPr>
              <w:jc w:val="center"/>
            </w:pPr>
            <w:r>
              <w:t>23 393,46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290F5" w14:textId="77777777" w:rsidR="00EB2ED6" w:rsidRDefault="00AD5D07">
            <w:pPr>
              <w:jc w:val="center"/>
            </w:pPr>
            <w:r>
              <w:t>23 524,62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FCC8B" w14:textId="77777777" w:rsidR="00EB2ED6" w:rsidRDefault="00AD5D07">
            <w:pPr>
              <w:jc w:val="center"/>
            </w:pPr>
            <w:r>
              <w:t>23 661,03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69330" w14:textId="77777777" w:rsidR="00EB2ED6" w:rsidRDefault="00AD5D07">
            <w:pPr>
              <w:jc w:val="center"/>
            </w:pPr>
            <w:r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97619" w14:textId="77777777" w:rsidR="00EB2ED6" w:rsidRDefault="00AD5D07">
            <w:pPr>
              <w:jc w:val="center"/>
            </w:pPr>
            <w:r>
              <w:t>23 950,45</w:t>
            </w:r>
          </w:p>
        </w:tc>
      </w:tr>
      <w:tr w:rsidR="00EB2ED6" w14:paraId="144922A0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CA0B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E953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137B" w14:textId="77777777" w:rsidR="00EB2ED6" w:rsidRDefault="00AD5D07">
            <w:pPr>
              <w:jc w:val="center"/>
            </w:pPr>
            <w:r>
              <w:t>МКУК «ИКМЧР»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8391C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3E8CD" w14:textId="77777777" w:rsidR="00EB2ED6" w:rsidRDefault="00AD5D07">
            <w:pPr>
              <w:jc w:val="center"/>
            </w:pPr>
            <w:r>
              <w:t>5 216,30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6BD3C" w14:textId="77777777" w:rsidR="00EB2ED6" w:rsidRDefault="00AD5D07">
            <w:pPr>
              <w:jc w:val="center"/>
            </w:pPr>
            <w:r>
              <w:t>5 248,33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6B2EA" w14:textId="77777777" w:rsidR="00EB2ED6" w:rsidRDefault="00AD5D07">
            <w:pPr>
              <w:jc w:val="center"/>
            </w:pPr>
            <w:r>
              <w:t>5 281,66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A8843" w14:textId="77777777" w:rsidR="00EB2ED6" w:rsidRDefault="00AD5D07">
            <w:pPr>
              <w:jc w:val="center"/>
            </w:pPr>
            <w:r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A303B" w14:textId="77777777" w:rsidR="00EB2ED6" w:rsidRDefault="00AD5D07">
            <w:pPr>
              <w:jc w:val="center"/>
            </w:pPr>
            <w:r>
              <w:t>5 352,35</w:t>
            </w:r>
          </w:p>
        </w:tc>
      </w:tr>
      <w:tr w:rsidR="00EB2ED6" w14:paraId="2663A4A9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09C6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CCDE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359E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AC77C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3DF20" w14:textId="77777777" w:rsidR="00EB2ED6" w:rsidRDefault="00AD5D07">
            <w:pPr>
              <w:jc w:val="center"/>
            </w:pPr>
            <w:r>
              <w:t xml:space="preserve">5 </w:t>
            </w:r>
            <w:r>
              <w:t>216,30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3AADD" w14:textId="77777777" w:rsidR="00EB2ED6" w:rsidRDefault="00AD5D07">
            <w:pPr>
              <w:jc w:val="center"/>
            </w:pPr>
            <w:r>
              <w:t>5 248,33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EAAC4" w14:textId="77777777" w:rsidR="00EB2ED6" w:rsidRDefault="00AD5D07">
            <w:pPr>
              <w:jc w:val="center"/>
            </w:pPr>
            <w:r>
              <w:t>5 281,66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9E9D0" w14:textId="77777777" w:rsidR="00EB2ED6" w:rsidRDefault="00AD5D07">
            <w:pPr>
              <w:jc w:val="center"/>
            </w:pPr>
            <w:r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B8469" w14:textId="77777777" w:rsidR="00EB2ED6" w:rsidRDefault="00AD5D07">
            <w:pPr>
              <w:jc w:val="center"/>
            </w:pPr>
            <w:r>
              <w:t>5 352,35</w:t>
            </w:r>
          </w:p>
        </w:tc>
      </w:tr>
      <w:tr w:rsidR="00EB2ED6" w14:paraId="44D3A93F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AC41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10AE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BF98" w14:textId="77777777" w:rsidR="00EB2ED6" w:rsidRDefault="00AD5D07">
            <w:pPr>
              <w:pStyle w:val="afff4"/>
              <w:ind w:left="0"/>
              <w:jc w:val="both"/>
            </w:pPr>
            <w:r>
              <w:t>МКУ ДО «ДШИ»</w:t>
            </w:r>
          </w:p>
          <w:p w14:paraId="1C942900" w14:textId="77777777" w:rsidR="00EB2ED6" w:rsidRDefault="00EB2ED6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5A55C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5BBC0" w14:textId="77777777" w:rsidR="00EB2ED6" w:rsidRDefault="00AD5D07">
            <w:pPr>
              <w:jc w:val="center"/>
            </w:pPr>
            <w:r>
              <w:t>17 575,47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07C01" w14:textId="77777777" w:rsidR="00EB2ED6" w:rsidRDefault="00AD5D07">
            <w:pPr>
              <w:jc w:val="center"/>
            </w:pPr>
            <w:r>
              <w:t>12 087,45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2289A" w14:textId="77777777" w:rsidR="00EB2ED6" w:rsidRDefault="00AD5D07">
            <w:pPr>
              <w:jc w:val="center"/>
            </w:pPr>
            <w:r>
              <w:t>12 554,87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C67B2" w14:textId="77777777" w:rsidR="00EB2ED6" w:rsidRDefault="00AD5D07">
            <w:pPr>
              <w:jc w:val="center"/>
            </w:pPr>
            <w:r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30A01" w14:textId="77777777" w:rsidR="00EB2ED6" w:rsidRDefault="00AD5D07">
            <w:pPr>
              <w:jc w:val="center"/>
            </w:pPr>
            <w:r>
              <w:t>18 539,78</w:t>
            </w:r>
          </w:p>
        </w:tc>
      </w:tr>
      <w:tr w:rsidR="00EB2ED6" w14:paraId="5A22DCBE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AA69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2D6D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79AD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DBBD7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BE05B" w14:textId="77777777" w:rsidR="00EB2ED6" w:rsidRDefault="00AD5D07">
            <w:pPr>
              <w:jc w:val="center"/>
            </w:pPr>
            <w:r>
              <w:t>17 575,47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AADD8" w14:textId="77777777" w:rsidR="00EB2ED6" w:rsidRDefault="00AD5D07">
            <w:pPr>
              <w:jc w:val="center"/>
            </w:pPr>
            <w:r>
              <w:t>12 087,45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C0671" w14:textId="77777777" w:rsidR="00EB2ED6" w:rsidRDefault="00AD5D07">
            <w:pPr>
              <w:jc w:val="center"/>
            </w:pPr>
            <w:r>
              <w:t>12 554,87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0081F" w14:textId="77777777" w:rsidR="00EB2ED6" w:rsidRDefault="00AD5D07">
            <w:pPr>
              <w:jc w:val="center"/>
            </w:pPr>
            <w:r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47CC1" w14:textId="77777777" w:rsidR="00EB2ED6" w:rsidRDefault="00AD5D07">
            <w:pPr>
              <w:jc w:val="center"/>
            </w:pPr>
            <w:r>
              <w:t>18 539,78</w:t>
            </w:r>
          </w:p>
        </w:tc>
      </w:tr>
      <w:tr w:rsidR="00EB2ED6" w14:paraId="076A8D1A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3CB2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19B5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1291" w14:textId="77777777" w:rsidR="00EB2ED6" w:rsidRDefault="00AD5D07">
            <w:pPr>
              <w:jc w:val="center"/>
            </w:pPr>
            <w:r>
              <w:t>Отдел культуры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4080A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5266C" w14:textId="77777777" w:rsidR="00EB2ED6" w:rsidRDefault="00AD5D07">
            <w:pPr>
              <w:jc w:val="center"/>
            </w:pPr>
            <w:r>
              <w:t>3 064,02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FDF52" w14:textId="77777777" w:rsidR="00EB2ED6" w:rsidRDefault="00AD5D07">
            <w:pPr>
              <w:jc w:val="center"/>
            </w:pPr>
            <w:r>
              <w:t>3 429,41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6F759" w14:textId="77777777" w:rsidR="00EB2ED6" w:rsidRDefault="00AD5D07">
            <w:pPr>
              <w:jc w:val="center"/>
            </w:pPr>
            <w:r>
              <w:t>3 838,55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BF1C5" w14:textId="77777777" w:rsidR="00EB2ED6" w:rsidRDefault="00AD5D07">
            <w:pPr>
              <w:jc w:val="center"/>
            </w:pPr>
            <w:r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6D447" w14:textId="77777777" w:rsidR="00EB2ED6" w:rsidRDefault="00AD5D07">
            <w:pPr>
              <w:jc w:val="center"/>
            </w:pPr>
            <w:r>
              <w:t xml:space="preserve">4 </w:t>
            </w:r>
            <w:r>
              <w:t>809,71</w:t>
            </w:r>
          </w:p>
        </w:tc>
      </w:tr>
      <w:tr w:rsidR="00EB2ED6" w14:paraId="29215864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C1BD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3858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42CA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1096A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2ECAA" w14:textId="77777777" w:rsidR="00EB2ED6" w:rsidRDefault="00AD5D07">
            <w:pPr>
              <w:jc w:val="center"/>
            </w:pPr>
            <w:r>
              <w:t>3 064,02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E28B2" w14:textId="77777777" w:rsidR="00EB2ED6" w:rsidRDefault="00AD5D07">
            <w:pPr>
              <w:jc w:val="center"/>
            </w:pPr>
            <w:r>
              <w:t>3 429,41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C2714" w14:textId="77777777" w:rsidR="00EB2ED6" w:rsidRDefault="00AD5D07">
            <w:pPr>
              <w:jc w:val="center"/>
            </w:pPr>
            <w:r>
              <w:t>3 838,55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41231" w14:textId="77777777" w:rsidR="00EB2ED6" w:rsidRDefault="00AD5D07">
            <w:pPr>
              <w:jc w:val="center"/>
            </w:pPr>
            <w:r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AB93E" w14:textId="77777777" w:rsidR="00EB2ED6" w:rsidRDefault="00AD5D07">
            <w:pPr>
              <w:jc w:val="center"/>
            </w:pPr>
            <w:r>
              <w:t>4 809,71</w:t>
            </w:r>
          </w:p>
        </w:tc>
      </w:tr>
      <w:tr w:rsidR="00EB2ED6" w14:paraId="4EC273AB" w14:textId="77777777" w:rsidTr="00627151">
        <w:trPr>
          <w:trHeight w:val="255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8B822" w14:textId="77777777" w:rsidR="00EB2ED6" w:rsidRDefault="00AD5D07">
            <w:pPr>
              <w:jc w:val="center"/>
            </w:pPr>
            <w:r>
              <w:t>2.1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FF51" w14:textId="77777777" w:rsidR="00EB2ED6" w:rsidRDefault="00AD5D07">
            <w:pPr>
              <w:jc w:val="center"/>
            </w:pPr>
            <w:r>
              <w:t>Комплекс процессных мероприятий</w:t>
            </w:r>
          </w:p>
          <w:p w14:paraId="0A6B8FC9" w14:textId="77777777" w:rsidR="00EB2ED6" w:rsidRDefault="00AD5D07">
            <w:pPr>
              <w:jc w:val="center"/>
            </w:pPr>
            <w:r>
              <w:t>«Обеспечение деятельности учреждений культуры»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BED3" w14:textId="77777777" w:rsidR="00EB2ED6" w:rsidRDefault="00AD5D07">
            <w:pPr>
              <w:jc w:val="center"/>
            </w:pPr>
            <w:r>
              <w:t>МКУК «МБЧР»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09652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39053" w14:textId="77777777" w:rsidR="00EB2ED6" w:rsidRDefault="00AD5D07">
            <w:pPr>
              <w:jc w:val="center"/>
            </w:pPr>
            <w:r>
              <w:t>39 344,13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46D09" w14:textId="77777777" w:rsidR="00EB2ED6" w:rsidRDefault="00AD5D07">
            <w:pPr>
              <w:jc w:val="center"/>
            </w:pPr>
            <w:r>
              <w:t>30 183,46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7C48B" w14:textId="77777777" w:rsidR="00EB2ED6" w:rsidRDefault="00AD5D07">
            <w:pPr>
              <w:jc w:val="center"/>
            </w:pPr>
            <w:r>
              <w:t>31 111,97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BCCE8" w14:textId="77777777" w:rsidR="00EB2ED6" w:rsidRDefault="00AD5D07">
            <w:pPr>
              <w:jc w:val="center"/>
            </w:pPr>
            <w:r>
              <w:t>40 094,77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0B3E6" w14:textId="77777777" w:rsidR="00EB2ED6" w:rsidRDefault="00AD5D07">
            <w:pPr>
              <w:jc w:val="center"/>
            </w:pPr>
            <w:r>
              <w:t>40 282,02</w:t>
            </w:r>
          </w:p>
        </w:tc>
      </w:tr>
      <w:tr w:rsidR="00EB2ED6" w14:paraId="225E2FDE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3D5E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F53F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5145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DA6AC" w14:textId="77777777" w:rsidR="00EB2ED6" w:rsidRDefault="00AD5D07">
            <w:r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FEFD3" w14:textId="77777777" w:rsidR="00EB2ED6" w:rsidRDefault="00AD5D07">
            <w:pPr>
              <w:jc w:val="center"/>
            </w:pPr>
            <w:r>
              <w:t>298,30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0353C" w14:textId="77777777" w:rsidR="00EB2ED6" w:rsidRDefault="00AD5D07">
            <w:pPr>
              <w:jc w:val="center"/>
            </w:pPr>
            <w:r>
              <w:t>145,06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738DB" w14:textId="77777777" w:rsidR="00EB2ED6" w:rsidRDefault="00AD5D07">
            <w:pPr>
              <w:jc w:val="center"/>
            </w:pPr>
            <w:r>
              <w:t>143,42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CFF5A" w14:textId="77777777" w:rsidR="00EB2ED6" w:rsidRDefault="00AD5D07">
            <w:pPr>
              <w:jc w:val="center"/>
            </w:pPr>
            <w:r>
              <w:t>126,37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CF8B6" w14:textId="77777777" w:rsidR="00EB2ED6" w:rsidRDefault="00AD5D07">
            <w:pPr>
              <w:jc w:val="center"/>
            </w:pPr>
            <w:r>
              <w:t>126,37</w:t>
            </w:r>
          </w:p>
        </w:tc>
      </w:tr>
      <w:tr w:rsidR="00EB2ED6" w14:paraId="373440AA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11A5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B10B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E57C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8B4DE" w14:textId="77777777" w:rsidR="00EB2ED6" w:rsidRDefault="00AD5D07">
            <w:r>
              <w:t>областной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F74EE" w14:textId="77777777" w:rsidR="00EB2ED6" w:rsidRDefault="00AD5D07">
            <w:pPr>
              <w:jc w:val="center"/>
            </w:pPr>
            <w:r>
              <w:t>116,01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57E7D" w14:textId="77777777" w:rsidR="00EB2ED6" w:rsidRDefault="00AD5D07">
            <w:pPr>
              <w:jc w:val="center"/>
            </w:pPr>
            <w:r>
              <w:t>65,17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26BCF" w14:textId="77777777" w:rsidR="00EB2ED6" w:rsidRDefault="00AD5D07">
            <w:pPr>
              <w:jc w:val="center"/>
            </w:pPr>
            <w:r>
              <w:t>70,64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EBB57" w14:textId="77777777" w:rsidR="00EB2ED6" w:rsidRDefault="00AD5D07">
            <w:pPr>
              <w:jc w:val="center"/>
            </w:pPr>
            <w:r>
              <w:t>56,77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5DBF6" w14:textId="77777777" w:rsidR="00EB2ED6" w:rsidRDefault="00AD5D07">
            <w:pPr>
              <w:jc w:val="center"/>
            </w:pPr>
            <w:r>
              <w:t>56,77</w:t>
            </w:r>
          </w:p>
        </w:tc>
      </w:tr>
      <w:tr w:rsidR="00EB2ED6" w14:paraId="5D58AB1E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7A7E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3194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D3A2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2B1AA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688FF" w14:textId="77777777" w:rsidR="00EB2ED6" w:rsidRDefault="00AD5D07">
            <w:pPr>
              <w:jc w:val="center"/>
            </w:pPr>
            <w:r>
              <w:t>39 392,01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267FE" w14:textId="77777777" w:rsidR="00EB2ED6" w:rsidRDefault="00AD5D07">
            <w:pPr>
              <w:jc w:val="center"/>
            </w:pPr>
            <w:r>
              <w:t>39 558,44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C4E71" w14:textId="77777777" w:rsidR="00EB2ED6" w:rsidRDefault="00AD5D07">
            <w:pPr>
              <w:jc w:val="center"/>
            </w:pPr>
            <w:r>
              <w:t>39 731,58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A36B8" w14:textId="77777777" w:rsidR="00EB2ED6" w:rsidRDefault="00AD5D07">
            <w:pPr>
              <w:jc w:val="center"/>
            </w:pPr>
            <w:r>
              <w:t>39 911,63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1F960" w14:textId="77777777" w:rsidR="00EB2ED6" w:rsidRDefault="00AD5D07">
            <w:pPr>
              <w:jc w:val="center"/>
            </w:pPr>
            <w:r>
              <w:t>40 098,88</w:t>
            </w:r>
          </w:p>
        </w:tc>
      </w:tr>
      <w:tr w:rsidR="00EB2ED6" w14:paraId="3FF7FA18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9689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CA2D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A54" w14:textId="77777777" w:rsidR="00EB2ED6" w:rsidRDefault="00AD5D07">
            <w:pPr>
              <w:jc w:val="center"/>
            </w:pPr>
            <w:r>
              <w:t>МКУК «МКЦ АЧРМО»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3FDA0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5DFA8" w14:textId="77777777" w:rsidR="00EB2ED6" w:rsidRDefault="00AD5D07">
            <w:pPr>
              <w:jc w:val="center"/>
            </w:pPr>
            <w:r>
              <w:t>24 736,53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205AD" w14:textId="77777777" w:rsidR="00EB2ED6" w:rsidRDefault="00AD5D07">
            <w:pPr>
              <w:jc w:val="center"/>
            </w:pPr>
            <w:r>
              <w:t>17 789,23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088ED" w14:textId="77777777" w:rsidR="00EB2ED6" w:rsidRDefault="00AD5D07">
            <w:pPr>
              <w:jc w:val="center"/>
            </w:pPr>
            <w:r>
              <w:t>18 409,66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1C616" w14:textId="77777777" w:rsidR="00EB2ED6" w:rsidRDefault="00AD5D07">
            <w:pPr>
              <w:jc w:val="center"/>
            </w:pPr>
            <w:r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9199A" w14:textId="77777777" w:rsidR="00EB2ED6" w:rsidRDefault="00AD5D07">
            <w:pPr>
              <w:jc w:val="center"/>
            </w:pPr>
            <w:r>
              <w:t>23 950,45</w:t>
            </w:r>
          </w:p>
        </w:tc>
      </w:tr>
      <w:tr w:rsidR="00EB2ED6" w14:paraId="1714E591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39B2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2660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FA02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BDCFE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9D3F0" w14:textId="77777777" w:rsidR="00EB2ED6" w:rsidRDefault="00AD5D07">
            <w:pPr>
              <w:jc w:val="center"/>
            </w:pPr>
            <w:r>
              <w:t>24 736,53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48BF5" w14:textId="77777777" w:rsidR="00EB2ED6" w:rsidRDefault="00AD5D07">
            <w:pPr>
              <w:jc w:val="center"/>
            </w:pPr>
            <w:r>
              <w:t>17 789,23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A13D1" w14:textId="77777777" w:rsidR="00EB2ED6" w:rsidRDefault="00AD5D07">
            <w:pPr>
              <w:jc w:val="center"/>
            </w:pPr>
            <w:r>
              <w:t>18 409,66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6FC4A" w14:textId="77777777" w:rsidR="00EB2ED6" w:rsidRDefault="00AD5D07">
            <w:pPr>
              <w:jc w:val="center"/>
            </w:pPr>
            <w:r>
              <w:t>23 807,91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961AC" w14:textId="77777777" w:rsidR="00EB2ED6" w:rsidRDefault="00AD5D07">
            <w:pPr>
              <w:jc w:val="center"/>
            </w:pPr>
            <w:r>
              <w:t>23 950,45</w:t>
            </w:r>
          </w:p>
        </w:tc>
      </w:tr>
      <w:tr w:rsidR="00EB2ED6" w14:paraId="2ECC79BC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BC9A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1A03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DC86" w14:textId="77777777" w:rsidR="00EB2ED6" w:rsidRDefault="00AD5D07">
            <w:pPr>
              <w:jc w:val="center"/>
            </w:pPr>
            <w:r>
              <w:t>МКУК "ИКМЧР"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5EF33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64E4C" w14:textId="77777777" w:rsidR="00EB2ED6" w:rsidRDefault="00AD5D07">
            <w:pPr>
              <w:jc w:val="center"/>
            </w:pPr>
            <w:r>
              <w:t>5 091,22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67A1F" w14:textId="77777777" w:rsidR="00EB2ED6" w:rsidRDefault="00AD5D07">
            <w:pPr>
              <w:jc w:val="center"/>
            </w:pPr>
            <w:r>
              <w:t>3 756,27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7E029" w14:textId="77777777" w:rsidR="00EB2ED6" w:rsidRDefault="00AD5D07">
            <w:pPr>
              <w:jc w:val="center"/>
            </w:pPr>
            <w:r>
              <w:t>3 896,48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F6A20" w14:textId="77777777" w:rsidR="00EB2ED6" w:rsidRDefault="00AD5D07">
            <w:pPr>
              <w:jc w:val="center"/>
            </w:pPr>
            <w:r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71063" w14:textId="77777777" w:rsidR="00EB2ED6" w:rsidRDefault="00AD5D07">
            <w:pPr>
              <w:jc w:val="center"/>
            </w:pPr>
            <w:r>
              <w:t>5 352,35</w:t>
            </w:r>
          </w:p>
        </w:tc>
      </w:tr>
      <w:tr w:rsidR="00EB2ED6" w14:paraId="7D2414F0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FDFB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7A7A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4A32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062FD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26372" w14:textId="77777777" w:rsidR="00EB2ED6" w:rsidRDefault="00AD5D07">
            <w:pPr>
              <w:jc w:val="center"/>
            </w:pPr>
            <w:r>
              <w:t>5 091,22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DD699" w14:textId="77777777" w:rsidR="00EB2ED6" w:rsidRDefault="00AD5D07">
            <w:pPr>
              <w:jc w:val="center"/>
            </w:pPr>
            <w:r>
              <w:t>3 756,27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E5850" w14:textId="77777777" w:rsidR="00EB2ED6" w:rsidRDefault="00AD5D07">
            <w:pPr>
              <w:jc w:val="center"/>
            </w:pPr>
            <w:r>
              <w:t>3 896,48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EDFC4" w14:textId="77777777" w:rsidR="00EB2ED6" w:rsidRDefault="00AD5D07">
            <w:pPr>
              <w:jc w:val="center"/>
            </w:pPr>
            <w:r>
              <w:t>5 316,30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B1F7E" w14:textId="77777777" w:rsidR="00EB2ED6" w:rsidRDefault="00AD5D07">
            <w:pPr>
              <w:jc w:val="center"/>
            </w:pPr>
            <w:r>
              <w:t>5 352,35</w:t>
            </w:r>
          </w:p>
        </w:tc>
      </w:tr>
      <w:tr w:rsidR="00EB2ED6" w14:paraId="414605B2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382A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A290" w14:textId="77777777" w:rsidR="00EB2ED6" w:rsidRDefault="00EB2ED6"/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392A" w14:textId="77777777" w:rsidR="00EB2ED6" w:rsidRDefault="00AD5D07">
            <w:pPr>
              <w:pStyle w:val="afff4"/>
              <w:ind w:left="0"/>
              <w:jc w:val="both"/>
            </w:pPr>
            <w:r>
              <w:t>МКУ ДО «ДШИ»</w:t>
            </w:r>
          </w:p>
          <w:p w14:paraId="5785EBB4" w14:textId="77777777" w:rsidR="00EB2ED6" w:rsidRDefault="00EB2ED6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04483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1338D" w14:textId="77777777" w:rsidR="00EB2ED6" w:rsidRDefault="00AD5D07">
            <w:pPr>
              <w:jc w:val="center"/>
            </w:pPr>
            <w:r>
              <w:t>17 575,47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37984" w14:textId="77777777" w:rsidR="00EB2ED6" w:rsidRDefault="00AD5D07">
            <w:pPr>
              <w:jc w:val="center"/>
            </w:pPr>
            <w:r>
              <w:t>12 087,45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9C03B" w14:textId="77777777" w:rsidR="00EB2ED6" w:rsidRDefault="00AD5D07">
            <w:pPr>
              <w:jc w:val="center"/>
            </w:pPr>
            <w:r>
              <w:t>12 554,87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053E7" w14:textId="77777777" w:rsidR="00EB2ED6" w:rsidRDefault="00AD5D07">
            <w:pPr>
              <w:jc w:val="center"/>
            </w:pPr>
            <w:r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F8ECC" w14:textId="77777777" w:rsidR="00EB2ED6" w:rsidRDefault="00AD5D07">
            <w:pPr>
              <w:jc w:val="center"/>
            </w:pPr>
            <w:r>
              <w:t xml:space="preserve">18 </w:t>
            </w:r>
            <w:r>
              <w:t>539,78</w:t>
            </w:r>
          </w:p>
        </w:tc>
      </w:tr>
      <w:tr w:rsidR="00EB2ED6" w14:paraId="6E255F16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527C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2A34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C77B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EBB89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D5F4B" w14:textId="77777777" w:rsidR="00EB2ED6" w:rsidRDefault="00AD5D07">
            <w:pPr>
              <w:jc w:val="center"/>
            </w:pPr>
            <w:r>
              <w:t>17 575,47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DA8FF" w14:textId="77777777" w:rsidR="00EB2ED6" w:rsidRDefault="00AD5D07">
            <w:pPr>
              <w:jc w:val="center"/>
            </w:pPr>
            <w:r>
              <w:t>12 087,45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915EE" w14:textId="77777777" w:rsidR="00EB2ED6" w:rsidRDefault="00AD5D07">
            <w:pPr>
              <w:jc w:val="center"/>
            </w:pPr>
            <w:r>
              <w:t>12 554,87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B1663" w14:textId="77777777" w:rsidR="00EB2ED6" w:rsidRDefault="00AD5D07">
            <w:pPr>
              <w:jc w:val="center"/>
            </w:pPr>
            <w:r>
              <w:t>18 473,90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6C662" w14:textId="77777777" w:rsidR="00EB2ED6" w:rsidRDefault="00AD5D07">
            <w:pPr>
              <w:jc w:val="center"/>
            </w:pPr>
            <w:r>
              <w:t>18 539,78</w:t>
            </w:r>
          </w:p>
        </w:tc>
      </w:tr>
      <w:tr w:rsidR="00EB2ED6" w14:paraId="2C6FBA0C" w14:textId="77777777" w:rsidTr="00627151">
        <w:trPr>
          <w:trHeight w:val="255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DC5C1" w14:textId="77777777" w:rsidR="00EB2ED6" w:rsidRDefault="00AD5D07">
            <w:pPr>
              <w:jc w:val="center"/>
              <w:rPr>
                <w:highlight w:val="yellow"/>
              </w:rPr>
            </w:pPr>
            <w:r>
              <w:t>2.2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5335" w14:textId="77777777" w:rsidR="00EB2ED6" w:rsidRDefault="00AD5D07">
            <w:pPr>
              <w:jc w:val="center"/>
            </w:pPr>
            <w:r>
              <w:t>Комплекс процессных мероприятий</w:t>
            </w:r>
          </w:p>
          <w:p w14:paraId="507CE6C7" w14:textId="77777777" w:rsidR="00EB2ED6" w:rsidRDefault="00AD5D07">
            <w:pPr>
              <w:jc w:val="center"/>
            </w:pPr>
            <w:r>
              <w:t>«Реализация муниципальной политики в сфере культуры»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47EB" w14:textId="77777777" w:rsidR="00EB2ED6" w:rsidRDefault="00AD5D07">
            <w:pPr>
              <w:jc w:val="center"/>
            </w:pPr>
            <w:r>
              <w:t>Отдел культуры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9E43A" w14:textId="77777777" w:rsidR="00EB2ED6" w:rsidRDefault="00AD5D07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56774" w14:textId="77777777" w:rsidR="00EB2ED6" w:rsidRDefault="00AD5D07">
            <w:pPr>
              <w:jc w:val="center"/>
            </w:pPr>
            <w:r>
              <w:t>2 820,92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E9393" w14:textId="77777777" w:rsidR="00EB2ED6" w:rsidRDefault="00AD5D07">
            <w:pPr>
              <w:jc w:val="center"/>
            </w:pPr>
            <w:r>
              <w:t>2 318,52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03E5B" w14:textId="77777777" w:rsidR="00EB2ED6" w:rsidRDefault="00AD5D07">
            <w:pPr>
              <w:jc w:val="center"/>
            </w:pPr>
            <w:r>
              <w:t>2 412,72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4D544" w14:textId="77777777" w:rsidR="00EB2ED6" w:rsidRDefault="00AD5D07">
            <w:pPr>
              <w:jc w:val="center"/>
            </w:pPr>
            <w:r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671FD" w14:textId="77777777" w:rsidR="00EB2ED6" w:rsidRDefault="00AD5D07">
            <w:pPr>
              <w:jc w:val="center"/>
            </w:pPr>
            <w:r>
              <w:t>4 809,71</w:t>
            </w:r>
          </w:p>
        </w:tc>
      </w:tr>
      <w:tr w:rsidR="00EB2ED6" w14:paraId="05DFD0BB" w14:textId="77777777" w:rsidTr="00627151">
        <w:trPr>
          <w:trHeight w:val="255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2E9B" w14:textId="77777777" w:rsidR="00EB2ED6" w:rsidRDefault="00EB2ED6"/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DEC1" w14:textId="77777777" w:rsidR="00EB2ED6" w:rsidRDefault="00EB2ED6"/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1EA" w14:textId="77777777" w:rsidR="00EB2ED6" w:rsidRDefault="00EB2ED6"/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C12A5" w14:textId="77777777" w:rsidR="00EB2ED6" w:rsidRDefault="00AD5D07">
            <w:r>
              <w:t>местный бюджет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4061B" w14:textId="77777777" w:rsidR="00EB2ED6" w:rsidRDefault="00AD5D07">
            <w:pPr>
              <w:jc w:val="center"/>
            </w:pPr>
            <w:r>
              <w:t xml:space="preserve">2 </w:t>
            </w:r>
            <w:r>
              <w:t>820,92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AFC32" w14:textId="77777777" w:rsidR="00EB2ED6" w:rsidRDefault="00AD5D07">
            <w:pPr>
              <w:jc w:val="center"/>
            </w:pPr>
            <w:r>
              <w:t>2 318,52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9E175" w14:textId="77777777" w:rsidR="00EB2ED6" w:rsidRDefault="00AD5D07">
            <w:pPr>
              <w:jc w:val="center"/>
            </w:pPr>
            <w:r>
              <w:t>2 412,72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B106F" w14:textId="77777777" w:rsidR="00EB2ED6" w:rsidRDefault="00AD5D07">
            <w:pPr>
              <w:jc w:val="center"/>
            </w:pPr>
            <w:r>
              <w:t>4 296,69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23E61" w14:textId="77777777" w:rsidR="00EB2ED6" w:rsidRDefault="00AD5D07">
            <w:pPr>
              <w:jc w:val="center"/>
            </w:pPr>
            <w:r>
              <w:t>4 809,71</w:t>
            </w:r>
          </w:p>
        </w:tc>
      </w:tr>
    </w:tbl>
    <w:p w14:paraId="3D3E9718" w14:textId="77777777" w:rsidR="00EB2ED6" w:rsidRDefault="00EB2ED6" w:rsidP="0025332A"/>
    <w:sectPr w:rsidR="00EB2ED6" w:rsidSect="00627151">
      <w:type w:val="continuous"/>
      <w:pgSz w:w="16838" w:h="11906" w:orient="landscape"/>
      <w:pgMar w:top="1134" w:right="850" w:bottom="1134" w:left="1701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6D1C1" w14:textId="77777777" w:rsidR="00AD5D07" w:rsidRDefault="00AD5D07">
      <w:r>
        <w:separator/>
      </w:r>
    </w:p>
  </w:endnote>
  <w:endnote w:type="continuationSeparator" w:id="0">
    <w:p w14:paraId="08828149" w14:textId="77777777" w:rsidR="00AD5D07" w:rsidRDefault="00AD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83906" w14:textId="77777777" w:rsidR="00AD5D07" w:rsidRDefault="00AD5D07">
      <w:r>
        <w:separator/>
      </w:r>
    </w:p>
  </w:footnote>
  <w:footnote w:type="continuationSeparator" w:id="0">
    <w:p w14:paraId="7D5AA38E" w14:textId="77777777" w:rsidR="00AD5D07" w:rsidRDefault="00AD5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6B1A5557"/>
    <w:multiLevelType w:val="multilevel"/>
    <w:tmpl w:val="6B1A5557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16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08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08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708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708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708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708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708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05C"/>
    <w:rsid w:val="00050A31"/>
    <w:rsid w:val="000649DA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5E07"/>
    <w:rsid w:val="00216417"/>
    <w:rsid w:val="0025332A"/>
    <w:rsid w:val="0026631D"/>
    <w:rsid w:val="002B7F6D"/>
    <w:rsid w:val="002C2F53"/>
    <w:rsid w:val="003036BC"/>
    <w:rsid w:val="0033518C"/>
    <w:rsid w:val="003437C2"/>
    <w:rsid w:val="00351603"/>
    <w:rsid w:val="00377186"/>
    <w:rsid w:val="003A1C03"/>
    <w:rsid w:val="00414627"/>
    <w:rsid w:val="00425D63"/>
    <w:rsid w:val="00455241"/>
    <w:rsid w:val="004643D8"/>
    <w:rsid w:val="00497C24"/>
    <w:rsid w:val="004C127E"/>
    <w:rsid w:val="004C7BA5"/>
    <w:rsid w:val="004E7628"/>
    <w:rsid w:val="004F48F2"/>
    <w:rsid w:val="005149B1"/>
    <w:rsid w:val="005647F2"/>
    <w:rsid w:val="005662D1"/>
    <w:rsid w:val="00573A09"/>
    <w:rsid w:val="00593810"/>
    <w:rsid w:val="005A4526"/>
    <w:rsid w:val="005C1B16"/>
    <w:rsid w:val="005C23DB"/>
    <w:rsid w:val="005E53D0"/>
    <w:rsid w:val="006002EB"/>
    <w:rsid w:val="00600EB0"/>
    <w:rsid w:val="006128EF"/>
    <w:rsid w:val="006264B4"/>
    <w:rsid w:val="00627151"/>
    <w:rsid w:val="00643033"/>
    <w:rsid w:val="00643E6E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92941"/>
    <w:rsid w:val="007C1C0D"/>
    <w:rsid w:val="007C2C59"/>
    <w:rsid w:val="00801F23"/>
    <w:rsid w:val="008174B5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9F0A59"/>
    <w:rsid w:val="00A03B7B"/>
    <w:rsid w:val="00A200C9"/>
    <w:rsid w:val="00A20AD3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AD5D07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3132F"/>
    <w:rsid w:val="00C56C7E"/>
    <w:rsid w:val="00C7335B"/>
    <w:rsid w:val="00C776A4"/>
    <w:rsid w:val="00CA2C6C"/>
    <w:rsid w:val="00CC0600"/>
    <w:rsid w:val="00CC78AC"/>
    <w:rsid w:val="00CD5C4A"/>
    <w:rsid w:val="00CE67D1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35F6F"/>
    <w:rsid w:val="00E64C21"/>
    <w:rsid w:val="00EB2ED6"/>
    <w:rsid w:val="00EC24C6"/>
    <w:rsid w:val="00EF2933"/>
    <w:rsid w:val="00F05146"/>
    <w:rsid w:val="00F1115D"/>
    <w:rsid w:val="00F24248"/>
    <w:rsid w:val="00F3513C"/>
    <w:rsid w:val="00F465C5"/>
    <w:rsid w:val="00F5180D"/>
    <w:rsid w:val="00F51B21"/>
    <w:rsid w:val="00F51D87"/>
    <w:rsid w:val="00F8455C"/>
    <w:rsid w:val="00FC1A30"/>
    <w:rsid w:val="00FC4086"/>
    <w:rsid w:val="0CF63764"/>
    <w:rsid w:val="0F236BAD"/>
    <w:rsid w:val="0F2F4B73"/>
    <w:rsid w:val="113E1E07"/>
    <w:rsid w:val="180A7321"/>
    <w:rsid w:val="181F40BA"/>
    <w:rsid w:val="1B95358A"/>
    <w:rsid w:val="1DB06FF1"/>
    <w:rsid w:val="2029509F"/>
    <w:rsid w:val="24FB7C5F"/>
    <w:rsid w:val="38527D74"/>
    <w:rsid w:val="3A077FC9"/>
    <w:rsid w:val="3B6D1B31"/>
    <w:rsid w:val="3D2E204C"/>
    <w:rsid w:val="3F516DF1"/>
    <w:rsid w:val="44130230"/>
    <w:rsid w:val="58552E00"/>
    <w:rsid w:val="5CAB5A93"/>
    <w:rsid w:val="5F721999"/>
    <w:rsid w:val="645C76E9"/>
    <w:rsid w:val="6E0B636A"/>
    <w:rsid w:val="6E526FC4"/>
    <w:rsid w:val="6EB47CD3"/>
    <w:rsid w:val="6F9E6171"/>
    <w:rsid w:val="75167C10"/>
    <w:rsid w:val="754C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158F6B"/>
  <w15:docId w15:val="{50A6F274-8CA2-4497-A0FA-8D6B4314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2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5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basedOn w:val="a1"/>
    <w:qFormat/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49">
    <w:name w:val="Стиль4"/>
    <w:basedOn w:val="a1"/>
    <w:qFormat/>
    <w:pPr>
      <w:jc w:val="center"/>
      <w:textAlignment w:val="top"/>
    </w:pPr>
    <w:rPr>
      <w:rFonts w:eastAsiaTheme="minorEastAsia"/>
    </w:rPr>
  </w:style>
  <w:style w:type="paragraph" w:styleId="afff4">
    <w:name w:val="List Paragraph"/>
    <w:basedOn w:val="a1"/>
    <w:uiPriority w:val="34"/>
    <w:qFormat/>
    <w:pPr>
      <w:ind w:left="720"/>
      <w:contextualSpacing/>
    </w:pPr>
  </w:style>
  <w:style w:type="character" w:customStyle="1" w:styleId="FontStyle14">
    <w:name w:val="Font Style14"/>
    <w:basedOn w:val="a2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formattexttopleveltext">
    <w:name w:val="formattext topleveltext"/>
    <w:basedOn w:val="a1"/>
    <w:rsid w:val="0025332A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993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6</cp:revision>
  <cp:lastPrinted>2026-06-26T07:51:00Z</cp:lastPrinted>
  <dcterms:created xsi:type="dcterms:W3CDTF">2026-02-16T08:34:00Z</dcterms:created>
  <dcterms:modified xsi:type="dcterms:W3CDTF">2026-06-26T08:00:00Z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1990BB0E4AD5486DBB18B6E81DDFA7EB_13</vt:lpwstr>
  </property>
  <property fmtid="{D5CDD505-2E9C-101B-9397-08002B2CF9AE}" pid="4" name="KSOTemplateDocerSaveRecord">
    <vt:lpwstr>eyJoZGlkIjoiNWNmZjNmZGUyZGRmNDk1ZTNiYzAxYjc5NzU3ZGQxYTIiLCJ1c2VySWQiOiI4MjQ2MzQ4ODQ4MzQifQ==</vt:lpwstr>
  </property>
</Properties>
</file>